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E2B361">
      <w:pPr>
        <w:pStyle w:val="9"/>
        <w:rPr>
          <w:sz w:val="192"/>
        </w:rPr>
      </w:pPr>
      <w:bookmarkStart w:id="19" w:name="_GoBack"/>
      <w:r>
        <w:rPr>
          <w:sz w:val="192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10287002"/>
                          <a:chOff x="0" y="0"/>
                          <a:chExt cx="18288000" cy="1028700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99"/>
                            <a:ext cx="18288000" cy="10272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6459" y="617977"/>
                            <a:ext cx="6677152" cy="9669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3897" y="2"/>
                            <a:ext cx="1718056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0560" h="102870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00"/>
                                </a:lnTo>
                                <a:lnTo>
                                  <a:pt x="19050" y="1028700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17180560" h="10287000">
                                <a:moveTo>
                                  <a:pt x="17180256" y="553847"/>
                                </a:moveTo>
                                <a:lnTo>
                                  <a:pt x="17161206" y="553847"/>
                                </a:lnTo>
                                <a:lnTo>
                                  <a:pt x="17161206" y="10287000"/>
                                </a:lnTo>
                                <a:lnTo>
                                  <a:pt x="17180256" y="10287000"/>
                                </a:lnTo>
                                <a:lnTo>
                                  <a:pt x="17180256" y="553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98066" y="9160157"/>
                            <a:ext cx="901382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3825" h="554355">
                                <a:moveTo>
                                  <a:pt x="0" y="553897"/>
                                </a:moveTo>
                                <a:lnTo>
                                  <a:pt x="9013825" y="553897"/>
                                </a:lnTo>
                                <a:lnTo>
                                  <a:pt x="9013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89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1017884" y="0"/>
                            <a:ext cx="19050" cy="1026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26795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7950"/>
                                </a:lnTo>
                                <a:lnTo>
                                  <a:pt x="19050" y="102679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10pt;width:1440pt;mso-position-horizontal-relative:page;mso-position-vertical-relative:page;z-index:-251653120;mso-width-relative:page;mso-height-relative:page;" coordsize="18288000,10287002" o:gfxdata="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">
                <o:lock v:ext="edit" aspectratio="f"/>
                <v:shape id="Image 2" o:spid="_x0000_s1026" o:spt="75" type="#_x0000_t75" style="position:absolute;left:0;top:14599;height:10272395;width:18288000;" filled="f" o:preferrelative="t" stroked="f" coordsize="21600,21600" o:gfxdata="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iI+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f"/>
                </v:shape>
                <v:shape id="Image 3" o:spid="_x0000_s1026" o:spt="75" type="#_x0000_t75" style="position:absolute;left:11046459;top:617977;height:9669018;width:6677152;" filled="f" o:preferrelative="t" stroked="f" coordsize="21600,21600" o:gfxdata="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ysy6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f"/>
                </v:shape>
                <v:shape id="Graphic 4" o:spid="_x0000_s1026" o:spt="100" style="position:absolute;left:553897;top:2;height:10287000;width:17180560;" fillcolor="#000000" filled="t" stroked="f" coordsize="17180560,10287000" o:gfxdata="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S7Um8AAAA&#10;2gAAAA8AAAAAAAAAAQAgAAAAIgAAAGRycy9kb3ducmV2LnhtbFBLAQIUABQAAAAIAIdO4kAzLwWe&#10;OwAAADkAAAAQAAAAAAAAAAEAIAAAAAsBAABkcnMvc2hhcGV4bWwueG1sUEsFBgAAAAAGAAYAWwEA&#10;ALUDAAAAAA==&#10;" path="m19050,0l0,0,0,10287000,19050,10287000,19050,0xem17180256,553847l17161206,553847,17161206,10287000,17180256,10287000,17180256,55384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" o:spid="_x0000_s1026" o:spt="100" style="position:absolute;left:1298066;top:9160157;height:554355;width:9013825;" filled="f" stroked="t" coordsize="9013825,554355" o:gfxdata="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Ulqu8AAAA&#10;2gAAAA8AAAAAAAAAAQAgAAAAIgAAAGRycy9kb3ducmV2LnhtbFBLAQIUABQAAAAIAIdO4kAzLwWe&#10;OwAAADkAAAAQAAAAAAAAAAEAIAAAAAsBAABkcnMvc2hhcGV4bWwueG1sUEsFBgAAAAAGAAYAWwEA&#10;ALUDAAAAAA==&#10;" path="m0,553897l9013825,553897,9013825,0,0,0,0,553897x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Graphic 6" o:spid="_x0000_s1026" o:spt="100" style="position:absolute;left:11017884;top:0;height:10267950;width:19050;" fillcolor="#000000" filled="t" stroked="f" coordsize="19050,10267950" o:gfxdata="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0vo+ugAAANoA&#10;AAAPAAAAAAAAAAEAIAAAACIAAABkcnMvZG93bnJldi54bWxQSwECFAAUAAAACACHTuJAMy8FnjsA&#10;AAA5AAAAEAAAAAAAAAABACAAAAAJAQAAZHJzL3NoYXBleG1sLnhtbFBLBQYAAAAABgAGAFsBAACz&#10;AwAAAAA=&#10;" path="m19050,0l0,0,0,10267950,19050,10267950,190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19"/>
    </w:p>
    <w:p w14:paraId="1230F270">
      <w:pPr>
        <w:pStyle w:val="9"/>
        <w:rPr>
          <w:sz w:val="192"/>
        </w:rPr>
      </w:pPr>
    </w:p>
    <w:p w14:paraId="5CD4006E">
      <w:pPr>
        <w:pStyle w:val="9"/>
        <w:spacing w:before="1593"/>
        <w:rPr>
          <w:sz w:val="192"/>
        </w:rPr>
      </w:pPr>
    </w:p>
    <w:p w14:paraId="70177798">
      <w:pPr>
        <w:pStyle w:val="2"/>
        <w:spacing w:line="201" w:lineRule="auto"/>
        <w:ind w:right="11012" w:firstLine="231"/>
      </w:pPr>
      <w:bookmarkStart w:id="0" w:name="ПАМЯТКА ТУРИСТАМ"/>
      <w:bookmarkEnd w:id="0"/>
      <w:r>
        <w:rPr>
          <w:spacing w:val="-2"/>
        </w:rPr>
        <w:t xml:space="preserve">ПАМЯТКА </w:t>
      </w:r>
      <w:r>
        <w:rPr>
          <w:spacing w:val="-4"/>
        </w:rPr>
        <w:t>ТУРИСТАМ</w:t>
      </w:r>
    </w:p>
    <w:p w14:paraId="3377CA89">
      <w:pPr>
        <w:spacing w:before="799"/>
        <w:ind w:left="317" w:right="0" w:firstLine="0"/>
        <w:jc w:val="center"/>
        <w:rPr>
          <w:rFonts w:ascii="Arial MT"/>
          <w:sz w:val="42"/>
        </w:rPr>
      </w:pPr>
      <w:r>
        <w:rPr>
          <w:rFonts w:ascii="Arial MT"/>
          <w:spacing w:val="-2"/>
          <w:w w:val="115"/>
          <w:sz w:val="42"/>
        </w:rPr>
        <w:t>22/03/2024</w:t>
      </w:r>
    </w:p>
    <w:p w14:paraId="7572FF11">
      <w:pPr>
        <w:spacing w:after="0"/>
        <w:jc w:val="center"/>
        <w:rPr>
          <w:rFonts w:ascii="Arial MT"/>
          <w:sz w:val="42"/>
        </w:rPr>
        <w:sectPr>
          <w:type w:val="continuous"/>
          <w:pgSz w:w="28800" w:h="16200" w:orient="landscape"/>
          <w:pgMar w:top="1860" w:right="0" w:bottom="280" w:left="360" w:header="720" w:footer="720" w:gutter="0"/>
          <w:cols w:space="720" w:num="1"/>
        </w:sectPr>
      </w:pPr>
    </w:p>
    <w:p w14:paraId="376F9F13">
      <w:pPr>
        <w:spacing w:before="272"/>
        <w:ind w:left="12050" w:right="0" w:firstLine="0"/>
        <w:jc w:val="left"/>
        <w:rPr>
          <w:b/>
          <w:sz w:val="56"/>
        </w:rPr>
      </w:pPr>
      <w:r>
        <w:rPr>
          <w:b/>
          <w:spacing w:val="-2"/>
          <w:sz w:val="56"/>
        </w:rPr>
        <w:t>Уважаемые</w:t>
      </w:r>
      <w:r>
        <w:rPr>
          <w:b/>
          <w:spacing w:val="-30"/>
          <w:sz w:val="56"/>
        </w:rPr>
        <w:t xml:space="preserve"> </w:t>
      </w:r>
      <w:r>
        <w:rPr>
          <w:b/>
          <w:spacing w:val="-2"/>
          <w:sz w:val="56"/>
        </w:rPr>
        <w:t>дамы</w:t>
      </w:r>
      <w:r>
        <w:rPr>
          <w:b/>
          <w:spacing w:val="-29"/>
          <w:sz w:val="56"/>
        </w:rPr>
        <w:t xml:space="preserve"> </w:t>
      </w:r>
      <w:r>
        <w:rPr>
          <w:b/>
          <w:spacing w:val="-2"/>
          <w:sz w:val="56"/>
        </w:rPr>
        <w:t>и</w:t>
      </w:r>
      <w:r>
        <w:rPr>
          <w:b/>
          <w:spacing w:val="-26"/>
          <w:sz w:val="56"/>
        </w:rPr>
        <w:t xml:space="preserve"> </w:t>
      </w:r>
      <w:r>
        <w:rPr>
          <w:b/>
          <w:spacing w:val="-2"/>
          <w:sz w:val="56"/>
        </w:rPr>
        <w:t>господа!</w:t>
      </w:r>
    </w:p>
    <w:p w14:paraId="4A14740E">
      <w:pPr>
        <w:pStyle w:val="9"/>
        <w:rPr>
          <w:b/>
          <w:sz w:val="20"/>
        </w:rPr>
      </w:pPr>
    </w:p>
    <w:p w14:paraId="26D498AE">
      <w:pPr>
        <w:pStyle w:val="9"/>
        <w:spacing w:before="163"/>
        <w:rPr>
          <w:b/>
          <w:sz w:val="20"/>
        </w:rPr>
      </w:pPr>
    </w:p>
    <w:p w14:paraId="7F9D54DD">
      <w:pPr>
        <w:pStyle w:val="9"/>
        <w:spacing w:after="0"/>
        <w:rPr>
          <w:b/>
          <w:sz w:val="20"/>
        </w:rPr>
        <w:sectPr>
          <w:pgSz w:w="28800" w:h="16200" w:orient="landscape"/>
          <w:pgMar w:top="1860" w:right="0" w:bottom="280" w:left="360" w:header="720" w:footer="720" w:gutter="0"/>
          <w:cols w:space="720" w:num="1"/>
        </w:sectPr>
      </w:pPr>
    </w:p>
    <w:p w14:paraId="16048C54">
      <w:pPr>
        <w:pStyle w:val="9"/>
        <w:rPr>
          <w:b/>
          <w:sz w:val="72"/>
        </w:rPr>
      </w:pPr>
      <w:r>
        <w:rPr>
          <w:b/>
          <w:sz w:val="72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2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559435</wp:posOffset>
                </wp:positionV>
                <wp:extent cx="17186275" cy="9727565"/>
                <wp:effectExtent l="0" t="0" r="9525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6274" cy="9727437"/>
                          <a:chOff x="0" y="0"/>
                          <a:chExt cx="17186274" cy="9727437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2" y="19050"/>
                            <a:ext cx="7047992" cy="3667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7157700" y="0"/>
                            <a:ext cx="19050" cy="972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972693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26929"/>
                                </a:lnTo>
                                <a:lnTo>
                                  <a:pt x="19050" y="972692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372" y="9525"/>
                            <a:ext cx="17147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7540">
                                <a:moveTo>
                                  <a:pt x="171473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372" y="19050"/>
                            <a:ext cx="19050" cy="970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970788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07879"/>
                                </a:lnTo>
                                <a:lnTo>
                                  <a:pt x="19050" y="970787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2961" y="4599152"/>
                            <a:ext cx="8473313" cy="4536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9806" y="45338"/>
                            <a:ext cx="17147540" cy="454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7540" h="4544695">
                                <a:moveTo>
                                  <a:pt x="7036981" y="3629660"/>
                                </a:moveTo>
                                <a:lnTo>
                                  <a:pt x="7036981" y="0"/>
                                </a:lnTo>
                              </a:path>
                              <a:path w="17147540" h="4544695">
                                <a:moveTo>
                                  <a:pt x="7046506" y="3629660"/>
                                </a:moveTo>
                                <a:lnTo>
                                  <a:pt x="0" y="3629660"/>
                                </a:lnTo>
                              </a:path>
                              <a:path w="17147540" h="4544695">
                                <a:moveTo>
                                  <a:pt x="17146943" y="4544314"/>
                                </a:moveTo>
                                <a:lnTo>
                                  <a:pt x="8664232" y="454431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694039" y="4599177"/>
                            <a:ext cx="19050" cy="512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12826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7752"/>
                                </a:lnTo>
                                <a:lnTo>
                                  <a:pt x="19050" y="5127752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9133941"/>
                            <a:ext cx="8694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4420">
                                <a:moveTo>
                                  <a:pt x="86940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05pt;margin-top:44.05pt;height:765.95pt;width:1353.25pt;mso-position-horizontal-relative:page;mso-position-vertical-relative:page;z-index:-251652096;mso-width-relative:page;mso-height-relative:page;" coordsize="17186274,9727437" o:gfxdata="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">
                <o:lock v:ext="edit" aspectratio="f"/>
                <v:shape id="Image 13" o:spid="_x0000_s1026" o:spt="75" type="#_x0000_t75" style="position:absolute;left:28422;top:19050;height:3667379;width:7047992;" filled="f" o:preferrelative="t" stroked="f" coordsize="21600,21600" o:gfxdata="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o16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  <v:shape id="Graphic 14" o:spid="_x0000_s1026" o:spt="100" style="position:absolute;left:17157700;top:0;height:9726930;width:19050;" fillcolor="#000000" filled="t" stroked="f" coordsize="19050,9726930" o:gfxdata="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NHbfO5AAAA2wAA&#10;AA8AAAAAAAAAAQAgAAAAIgAAAGRycy9kb3ducmV2LnhtbFBLAQIUABQAAAAIAIdO4kAzLwWeOwAA&#10;ADkAAAAQAAAAAAAAAAEAIAAAAAgBAABkcnMvc2hhcGV4bWwueG1sUEsFBgAAAAAGAAYAWwEAALID&#10;AAAAAA==&#10;" path="m19050,0l0,0,0,9726929,19050,9726929,190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" o:spid="_x0000_s1026" o:spt="100" style="position:absolute;left:9372;top:9525;height:1270;width:17147540;" filled="f" stroked="t" coordsize="17147540,1" o:gfxdata="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I18cvQAA&#10;ANsAAAAPAAAAAAAAAAEAIAAAACIAAABkcnMvZG93bnJldi54bWxQSwECFAAUAAAACACHTuJAMy8F&#10;njsAAAA5AAAAEAAAAAAAAAABACAAAAAMAQAAZHJzL3NoYXBleG1sLnhtbFBLBQYAAAAABgAGAFsB&#10;AAC2AwAAAAA=&#10;" path="m17147311,0l0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Graphic 16" o:spid="_x0000_s1026" o:spt="100" style="position:absolute;left:9372;top:19050;height:9707880;width:19050;" fillcolor="#000000" filled="t" stroked="f" coordsize="19050,9707880" o:gfxdata="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sXr7sAAADb&#10;AAAADwAAAAAAAAABACAAAAAiAAAAZHJzL2Rvd25yZXYueG1sUEsBAhQAFAAAAAgAh07iQDMvBZ47&#10;AAAAOQAAABAAAAAAAAAAAQAgAAAACgEAAGRycy9zaGFwZXhtbC54bWxQSwUGAAAAAAYABgBbAQAA&#10;tAMAAAAA&#10;" path="m19050,0l0,0,0,9707879,19050,9707879,190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7" o:spid="_x0000_s1026" o:spt="75" type="#_x0000_t75" style="position:absolute;left:8712961;top:4599152;height:4536059;width:8473313;" filled="f" o:preferrelative="t" stroked="f" coordsize="21600,21600" o:gfxdata="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swFK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f"/>
                </v:shape>
                <v:shape id="Graphic 18" o:spid="_x0000_s1026" o:spt="100" style="position:absolute;left:29806;top:45338;height:4544695;width:17147540;" filled="f" stroked="t" coordsize="17147540,4544695" o:gfxdata="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FH/L4A&#10;AADbAAAADwAAAAAAAAABACAAAAAiAAAAZHJzL2Rvd25yZXYueG1sUEsBAhQAFAAAAAgAh07iQDMv&#10;BZ47AAAAOQAAABAAAAAAAAAAAQAgAAAADQEAAGRycy9zaGFwZXhtbC54bWxQSwUGAAAAAAYABgBb&#10;AQAAtwMAAAAA&#10;" path="m7036981,3629660l7036981,0em7046506,3629660l0,3629660em17146943,4544314l8664232,4544314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Graphic 19" o:spid="_x0000_s1026" o:spt="100" style="position:absolute;left:8694039;top:4599177;height:5128260;width:19050;" fillcolor="#000000" filled="t" stroked="f" coordsize="19050,5128260" o:gfxdata="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R+i28AAAA&#10;2wAAAA8AAAAAAAAAAQAgAAAAIgAAAGRycy9kb3ducmV2LnhtbFBLAQIUABQAAAAIAIdO4kAzLwWe&#10;OwAAADkAAAAQAAAAAAAAAAEAIAAAAAsBAABkcnMvc2hhcGV4bWwueG1sUEsFBgAAAAAGAAYAWwEA&#10;ALUDAAAAAA==&#10;" path="m19050,0l0,0,0,5127752,19050,5127752,190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" o:spid="_x0000_s1026" o:spt="100" style="position:absolute;left:0;top:9133941;height:1270;width:8694420;" filled="f" stroked="t" coordsize="8694420,1" o:gfxdata="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JntrsAAADb&#10;AAAADwAAAAAAAAABACAAAAAiAAAAZHJzL2Rvd25yZXYueG1sUEsBAhQAFAAAAAgAh07iQDMvBZ47&#10;AAAAOQAAABAAAAAAAAAAAQAgAAAACgEAAGRycy9zaGFwZXhtbC54bWxQSwUGAAAAAAYABgBbAQAA&#10;tAMAAAAA&#10;" path="m8694039,0l0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679BF468">
      <w:pPr>
        <w:pStyle w:val="9"/>
        <w:rPr>
          <w:b/>
          <w:sz w:val="72"/>
        </w:rPr>
      </w:pPr>
    </w:p>
    <w:p w14:paraId="220EE3DF">
      <w:pPr>
        <w:pStyle w:val="9"/>
        <w:rPr>
          <w:b/>
          <w:sz w:val="72"/>
        </w:rPr>
      </w:pPr>
    </w:p>
    <w:p w14:paraId="37F3AF2F">
      <w:pPr>
        <w:pStyle w:val="9"/>
        <w:rPr>
          <w:b/>
          <w:sz w:val="72"/>
        </w:rPr>
      </w:pPr>
    </w:p>
    <w:p w14:paraId="1777E9A6">
      <w:pPr>
        <w:pStyle w:val="9"/>
        <w:spacing w:before="537"/>
        <w:rPr>
          <w:b/>
          <w:sz w:val="72"/>
        </w:rPr>
      </w:pPr>
    </w:p>
    <w:p w14:paraId="6A070394">
      <w:pPr>
        <w:pStyle w:val="11"/>
        <w:numPr>
          <w:ilvl w:val="0"/>
          <w:numId w:val="1"/>
        </w:numPr>
        <w:tabs>
          <w:tab w:val="left" w:pos="4885"/>
        </w:tabs>
        <w:spacing w:before="0" w:after="0" w:line="240" w:lineRule="auto"/>
        <w:ind w:left="4885" w:right="0" w:hanging="776"/>
        <w:jc w:val="left"/>
        <w:rPr>
          <w:b/>
          <w:sz w:val="72"/>
        </w:rPr>
      </w:pPr>
      <w:r>
        <w:rPr>
          <w:b/>
          <w:sz w:val="72"/>
        </w:rPr>
        <w:t>Виза</w:t>
      </w:r>
      <w:r>
        <w:rPr>
          <w:b/>
          <w:spacing w:val="-4"/>
          <w:sz w:val="72"/>
        </w:rPr>
        <w:t xml:space="preserve"> </w:t>
      </w:r>
      <w:r>
        <w:rPr>
          <w:b/>
          <w:sz w:val="72"/>
        </w:rPr>
        <w:t>во</w:t>
      </w:r>
      <w:r>
        <w:rPr>
          <w:b/>
          <w:spacing w:val="-4"/>
          <w:sz w:val="72"/>
        </w:rPr>
        <w:t xml:space="preserve"> </w:t>
      </w:r>
      <w:r>
        <w:rPr>
          <w:b/>
          <w:spacing w:val="-2"/>
          <w:sz w:val="72"/>
        </w:rPr>
        <w:t>Вьетнаме</w:t>
      </w:r>
    </w:p>
    <w:p w14:paraId="2DF38D6B">
      <w:pPr>
        <w:pStyle w:val="11"/>
        <w:numPr>
          <w:ilvl w:val="0"/>
          <w:numId w:val="1"/>
        </w:numPr>
        <w:tabs>
          <w:tab w:val="left" w:pos="6191"/>
        </w:tabs>
        <w:spacing w:before="41" w:after="0" w:line="240" w:lineRule="auto"/>
        <w:ind w:left="6191" w:right="0" w:hanging="776"/>
        <w:jc w:val="left"/>
        <w:rPr>
          <w:b/>
          <w:sz w:val="72"/>
        </w:rPr>
      </w:pPr>
      <w:r>
        <w:rPr>
          <w:b/>
          <w:spacing w:val="-2"/>
          <w:sz w:val="72"/>
        </w:rPr>
        <w:t>Трансфер</w:t>
      </w:r>
    </w:p>
    <w:p w14:paraId="1706AC70">
      <w:pPr>
        <w:pStyle w:val="11"/>
        <w:numPr>
          <w:ilvl w:val="0"/>
          <w:numId w:val="1"/>
        </w:numPr>
        <w:tabs>
          <w:tab w:val="left" w:pos="4391"/>
        </w:tabs>
        <w:spacing w:before="36" w:after="0" w:line="240" w:lineRule="auto"/>
        <w:ind w:left="4391" w:right="0" w:hanging="777"/>
        <w:jc w:val="left"/>
        <w:rPr>
          <w:b/>
          <w:sz w:val="72"/>
        </w:rPr>
      </w:pPr>
      <w:r>
        <w:rPr>
          <w:b/>
          <w:sz w:val="72"/>
        </w:rPr>
        <w:t>Деньги</w:t>
      </w:r>
      <w:r>
        <w:rPr>
          <w:b/>
          <w:spacing w:val="-2"/>
          <w:sz w:val="72"/>
        </w:rPr>
        <w:t xml:space="preserve"> </w:t>
      </w:r>
      <w:r>
        <w:rPr>
          <w:b/>
          <w:sz w:val="72"/>
        </w:rPr>
        <w:t xml:space="preserve">и </w:t>
      </w:r>
      <w:r>
        <w:rPr>
          <w:b/>
          <w:spacing w:val="-6"/>
          <w:sz w:val="72"/>
        </w:rPr>
        <w:t>документы</w:t>
      </w:r>
    </w:p>
    <w:p w14:paraId="3CA18CB9">
      <w:pPr>
        <w:pStyle w:val="11"/>
        <w:numPr>
          <w:ilvl w:val="0"/>
          <w:numId w:val="1"/>
        </w:numPr>
        <w:tabs>
          <w:tab w:val="left" w:pos="5222"/>
        </w:tabs>
        <w:spacing w:before="37" w:after="0" w:line="240" w:lineRule="auto"/>
        <w:ind w:left="5222" w:right="0" w:hanging="781"/>
        <w:jc w:val="left"/>
        <w:rPr>
          <w:b/>
          <w:sz w:val="72"/>
        </w:rPr>
      </w:pPr>
      <w:r>
        <w:rPr>
          <w:b/>
          <w:sz w:val="72"/>
        </w:rPr>
        <w:t>Купание</w:t>
      </w:r>
      <w:r>
        <w:rPr>
          <w:b/>
          <w:spacing w:val="-8"/>
          <w:sz w:val="72"/>
        </w:rPr>
        <w:t xml:space="preserve"> </w:t>
      </w:r>
      <w:r>
        <w:rPr>
          <w:b/>
          <w:sz w:val="72"/>
        </w:rPr>
        <w:t>в</w:t>
      </w:r>
      <w:r>
        <w:rPr>
          <w:b/>
          <w:spacing w:val="-8"/>
          <w:sz w:val="72"/>
        </w:rPr>
        <w:t xml:space="preserve"> </w:t>
      </w:r>
      <w:r>
        <w:rPr>
          <w:b/>
          <w:spacing w:val="-4"/>
          <w:sz w:val="72"/>
        </w:rPr>
        <w:t>море</w:t>
      </w:r>
    </w:p>
    <w:p w14:paraId="497020F5">
      <w:pPr>
        <w:pStyle w:val="11"/>
        <w:numPr>
          <w:ilvl w:val="0"/>
          <w:numId w:val="1"/>
        </w:numPr>
        <w:tabs>
          <w:tab w:val="left" w:pos="4497"/>
        </w:tabs>
        <w:spacing w:before="36" w:after="0" w:line="240" w:lineRule="auto"/>
        <w:ind w:left="4497" w:right="0" w:hanging="777"/>
        <w:jc w:val="left"/>
        <w:rPr>
          <w:b/>
          <w:sz w:val="72"/>
        </w:rPr>
      </w:pPr>
      <w:r>
        <w:rPr>
          <w:b/>
          <w:sz w:val="72"/>
        </w:rPr>
        <w:t>Дорожное</w:t>
      </w:r>
      <w:r>
        <w:rPr>
          <w:b/>
          <w:spacing w:val="-21"/>
          <w:sz w:val="72"/>
        </w:rPr>
        <w:t xml:space="preserve"> </w:t>
      </w:r>
      <w:r>
        <w:rPr>
          <w:b/>
          <w:spacing w:val="-2"/>
          <w:sz w:val="72"/>
        </w:rPr>
        <w:t>движение</w:t>
      </w:r>
    </w:p>
    <w:p w14:paraId="0C4FF4AA">
      <w:pPr>
        <w:pStyle w:val="11"/>
        <w:numPr>
          <w:ilvl w:val="0"/>
          <w:numId w:val="1"/>
        </w:numPr>
        <w:tabs>
          <w:tab w:val="left" w:pos="6038"/>
        </w:tabs>
        <w:spacing w:before="37" w:after="0" w:line="240" w:lineRule="auto"/>
        <w:ind w:left="6038" w:right="0" w:hanging="781"/>
        <w:jc w:val="left"/>
        <w:rPr>
          <w:b/>
          <w:sz w:val="72"/>
        </w:rPr>
      </w:pPr>
      <w:r>
        <w:rPr>
          <w:b/>
          <w:spacing w:val="-2"/>
          <w:sz w:val="72"/>
        </w:rPr>
        <w:t>Транспорт</w:t>
      </w:r>
    </w:p>
    <w:p w14:paraId="718E413F">
      <w:pPr>
        <w:pStyle w:val="11"/>
        <w:numPr>
          <w:ilvl w:val="0"/>
          <w:numId w:val="1"/>
        </w:numPr>
        <w:tabs>
          <w:tab w:val="left" w:pos="6402"/>
        </w:tabs>
        <w:spacing w:before="36" w:after="0" w:line="240" w:lineRule="auto"/>
        <w:ind w:left="6402" w:right="0" w:hanging="776"/>
        <w:jc w:val="left"/>
        <w:rPr>
          <w:b/>
          <w:sz w:val="72"/>
        </w:rPr>
      </w:pPr>
      <w:r>
        <w:rPr>
          <w:b/>
          <w:spacing w:val="-2"/>
          <w:sz w:val="72"/>
        </w:rPr>
        <w:t>Помощь</w:t>
      </w:r>
    </w:p>
    <w:p w14:paraId="5729FFFC">
      <w:pPr>
        <w:spacing w:before="77"/>
        <w:ind w:left="881" w:right="0" w:firstLine="0"/>
        <w:jc w:val="left"/>
        <w:rPr>
          <w:b/>
          <w:sz w:val="56"/>
        </w:rPr>
      </w:pPr>
      <w:r>
        <w:br w:type="column"/>
      </w:r>
      <w:r>
        <w:rPr>
          <w:b/>
          <w:spacing w:val="-2"/>
          <w:sz w:val="56"/>
        </w:rPr>
        <w:t>Добро</w:t>
      </w:r>
      <w:r>
        <w:rPr>
          <w:b/>
          <w:spacing w:val="-29"/>
          <w:sz w:val="56"/>
        </w:rPr>
        <w:t xml:space="preserve"> </w:t>
      </w:r>
      <w:r>
        <w:rPr>
          <w:b/>
          <w:spacing w:val="-2"/>
          <w:sz w:val="56"/>
        </w:rPr>
        <w:t>пожаловать</w:t>
      </w:r>
      <w:r>
        <w:rPr>
          <w:b/>
          <w:spacing w:val="-33"/>
          <w:sz w:val="56"/>
        </w:rPr>
        <w:t xml:space="preserve"> </w:t>
      </w:r>
      <w:r>
        <w:rPr>
          <w:b/>
          <w:spacing w:val="-2"/>
          <w:sz w:val="56"/>
        </w:rPr>
        <w:t>во</w:t>
      </w:r>
      <w:r>
        <w:rPr>
          <w:b/>
          <w:spacing w:val="-23"/>
          <w:sz w:val="56"/>
        </w:rPr>
        <w:t xml:space="preserve"> </w:t>
      </w:r>
      <w:r>
        <w:rPr>
          <w:b/>
          <w:spacing w:val="-2"/>
          <w:sz w:val="56"/>
        </w:rPr>
        <w:t>Вьетнам!</w:t>
      </w:r>
    </w:p>
    <w:p w14:paraId="3479658A">
      <w:pPr>
        <w:spacing w:before="19" w:line="249" w:lineRule="auto"/>
        <w:ind w:left="881" w:right="1217" w:firstLine="0"/>
        <w:jc w:val="left"/>
        <w:rPr>
          <w:sz w:val="56"/>
        </w:rPr>
      </w:pPr>
      <w:r>
        <w:rPr>
          <w:sz w:val="56"/>
        </w:rPr>
        <w:t>Вьетнам - это абсолютно новая для Вас страна - страна, которая во многом отличается от Вашей. Для того, чтобы познакомиться с местными условиями,</w:t>
      </w:r>
      <w:r>
        <w:rPr>
          <w:spacing w:val="-4"/>
          <w:sz w:val="56"/>
        </w:rPr>
        <w:t xml:space="preserve"> </w:t>
      </w:r>
      <w:r>
        <w:rPr>
          <w:sz w:val="56"/>
        </w:rPr>
        <w:t>а также</w:t>
      </w:r>
      <w:r>
        <w:rPr>
          <w:spacing w:val="-3"/>
          <w:sz w:val="56"/>
        </w:rPr>
        <w:t xml:space="preserve"> </w:t>
      </w:r>
      <w:r>
        <w:rPr>
          <w:sz w:val="56"/>
        </w:rPr>
        <w:t>обеспечить безопасность</w:t>
      </w:r>
      <w:r>
        <w:rPr>
          <w:spacing w:val="-20"/>
          <w:sz w:val="56"/>
        </w:rPr>
        <w:t xml:space="preserve"> </w:t>
      </w:r>
      <w:r>
        <w:rPr>
          <w:sz w:val="56"/>
        </w:rPr>
        <w:t>вашей</w:t>
      </w:r>
      <w:r>
        <w:rPr>
          <w:spacing w:val="-19"/>
          <w:sz w:val="56"/>
        </w:rPr>
        <w:t xml:space="preserve"> </w:t>
      </w:r>
      <w:r>
        <w:rPr>
          <w:sz w:val="56"/>
        </w:rPr>
        <w:t>поездки,</w:t>
      </w:r>
      <w:r>
        <w:rPr>
          <w:spacing w:val="-19"/>
          <w:sz w:val="56"/>
        </w:rPr>
        <w:t xml:space="preserve"> </w:t>
      </w:r>
      <w:r>
        <w:rPr>
          <w:sz w:val="56"/>
        </w:rPr>
        <w:t>пожалуйста</w:t>
      </w:r>
      <w:r>
        <w:rPr>
          <w:spacing w:val="-19"/>
          <w:sz w:val="56"/>
        </w:rPr>
        <w:t xml:space="preserve"> </w:t>
      </w:r>
      <w:r>
        <w:rPr>
          <w:sz w:val="56"/>
        </w:rPr>
        <w:t>прочитайте</w:t>
      </w:r>
      <w:r>
        <w:rPr>
          <w:spacing w:val="-18"/>
          <w:sz w:val="56"/>
        </w:rPr>
        <w:t xml:space="preserve"> </w:t>
      </w:r>
      <w:r>
        <w:rPr>
          <w:sz w:val="56"/>
        </w:rPr>
        <w:t>наши краткие рекомендации.</w:t>
      </w:r>
    </w:p>
    <w:p w14:paraId="37766944">
      <w:pPr>
        <w:spacing w:after="0" w:line="249" w:lineRule="auto"/>
        <w:jc w:val="left"/>
        <w:rPr>
          <w:sz w:val="56"/>
        </w:rPr>
        <w:sectPr>
          <w:type w:val="continuous"/>
          <w:pgSz w:w="28800" w:h="16200" w:orient="landscape"/>
          <w:pgMar w:top="1860" w:right="0" w:bottom="280" w:left="360" w:header="720" w:footer="720" w:gutter="0"/>
          <w:cols w:equalWidth="0" w:num="2">
            <w:col w:w="11129" w:space="40"/>
            <w:col w:w="17271"/>
          </w:cols>
        </w:sectPr>
      </w:pPr>
    </w:p>
    <w:p w14:paraId="7FD1A84A">
      <w:pPr>
        <w:pStyle w:val="4"/>
        <w:numPr>
          <w:ilvl w:val="0"/>
          <w:numId w:val="2"/>
        </w:numPr>
        <w:tabs>
          <w:tab w:val="left" w:pos="4472"/>
        </w:tabs>
        <w:spacing w:before="291" w:after="0" w:line="240" w:lineRule="auto"/>
        <w:ind w:left="4472" w:right="0" w:hanging="810"/>
        <w:jc w:val="left"/>
        <w:rPr>
          <w:rFonts w:ascii="Times New Roman" w:hAnsi="Times New Roman"/>
        </w:rPr>
      </w:pPr>
      <w:bookmarkStart w:id="1" w:name="1) Виза во Вьетнаме"/>
      <w:bookmarkEnd w:id="1"/>
      <w:r>
        <w:rPr>
          <w:rFonts w:ascii="Times New Roman" w:hAnsi="Times New Roman"/>
          <w:color w:val="964607"/>
        </w:rPr>
        <w:t>Виза</w:t>
      </w:r>
      <w:r>
        <w:rPr>
          <w:rFonts w:ascii="Times New Roman" w:hAnsi="Times New Roman"/>
          <w:color w:val="964607"/>
          <w:spacing w:val="-15"/>
        </w:rPr>
        <w:t xml:space="preserve"> </w:t>
      </w:r>
      <w:r>
        <w:rPr>
          <w:rFonts w:ascii="Times New Roman" w:hAnsi="Times New Roman"/>
          <w:color w:val="964607"/>
        </w:rPr>
        <w:t>во</w:t>
      </w:r>
      <w:r>
        <w:rPr>
          <w:rFonts w:ascii="Times New Roman" w:hAnsi="Times New Roman"/>
          <w:color w:val="964607"/>
          <w:spacing w:val="-16"/>
        </w:rPr>
        <w:t xml:space="preserve"> </w:t>
      </w:r>
      <w:r>
        <w:rPr>
          <w:rFonts w:ascii="Times New Roman" w:hAnsi="Times New Roman"/>
          <w:color w:val="964607"/>
          <w:spacing w:val="-2"/>
        </w:rPr>
        <w:t>Вьетнаме</w:t>
      </w:r>
    </w:p>
    <w:p w14:paraId="0232C8BB">
      <w:pPr>
        <w:spacing w:before="594" w:line="249" w:lineRule="auto"/>
        <w:ind w:left="3662" w:right="2002" w:firstLine="0"/>
        <w:jc w:val="both"/>
        <w:rPr>
          <w:sz w:val="48"/>
        </w:rPr>
      </w:pPr>
      <w:r>
        <w:rPr>
          <w:sz w:val="48"/>
        </w:rPr>
        <w:t>Граждане РФ, Белоруссии могут въехать на территорию Вьетнама без визы на срок до 45 дней с однократным въездом</w:t>
      </w:r>
      <w:r>
        <w:rPr>
          <w:spacing w:val="-13"/>
          <w:sz w:val="48"/>
        </w:rPr>
        <w:t xml:space="preserve"> </w:t>
      </w:r>
      <w:r>
        <w:rPr>
          <w:sz w:val="48"/>
        </w:rPr>
        <w:t>в</w:t>
      </w:r>
      <w:r>
        <w:rPr>
          <w:spacing w:val="-19"/>
          <w:sz w:val="48"/>
        </w:rPr>
        <w:t xml:space="preserve"> </w:t>
      </w:r>
      <w:r>
        <w:rPr>
          <w:sz w:val="48"/>
        </w:rPr>
        <w:t>страну.</w:t>
      </w:r>
      <w:r>
        <w:rPr>
          <w:spacing w:val="-17"/>
          <w:sz w:val="48"/>
        </w:rPr>
        <w:t xml:space="preserve"> </w:t>
      </w:r>
      <w:r>
        <w:rPr>
          <w:sz w:val="48"/>
        </w:rPr>
        <w:t>Если</w:t>
      </w:r>
      <w:r>
        <w:rPr>
          <w:spacing w:val="-10"/>
          <w:sz w:val="48"/>
        </w:rPr>
        <w:t xml:space="preserve"> </w:t>
      </w:r>
      <w:r>
        <w:rPr>
          <w:sz w:val="48"/>
        </w:rPr>
        <w:t>турист</w:t>
      </w:r>
      <w:r>
        <w:rPr>
          <w:spacing w:val="-15"/>
          <w:sz w:val="48"/>
        </w:rPr>
        <w:t xml:space="preserve"> </w:t>
      </w:r>
      <w:r>
        <w:rPr>
          <w:sz w:val="48"/>
        </w:rPr>
        <w:t>приобретает</w:t>
      </w:r>
      <w:r>
        <w:rPr>
          <w:spacing w:val="-16"/>
          <w:sz w:val="48"/>
        </w:rPr>
        <w:t xml:space="preserve"> </w:t>
      </w:r>
      <w:r>
        <w:rPr>
          <w:sz w:val="48"/>
        </w:rPr>
        <w:t>тур</w:t>
      </w:r>
      <w:r>
        <w:rPr>
          <w:spacing w:val="-12"/>
          <w:sz w:val="48"/>
        </w:rPr>
        <w:t xml:space="preserve"> </w:t>
      </w:r>
      <w:r>
        <w:rPr>
          <w:sz w:val="48"/>
        </w:rPr>
        <w:t>более</w:t>
      </w:r>
      <w:r>
        <w:rPr>
          <w:spacing w:val="-21"/>
          <w:sz w:val="48"/>
        </w:rPr>
        <w:t xml:space="preserve"> </w:t>
      </w:r>
      <w:r>
        <w:rPr>
          <w:sz w:val="48"/>
        </w:rPr>
        <w:t>чем</w:t>
      </w:r>
      <w:r>
        <w:rPr>
          <w:spacing w:val="-19"/>
          <w:sz w:val="48"/>
        </w:rPr>
        <w:t xml:space="preserve"> </w:t>
      </w:r>
      <w:r>
        <w:rPr>
          <w:sz w:val="48"/>
        </w:rPr>
        <w:t>на</w:t>
      </w:r>
      <w:r>
        <w:rPr>
          <w:spacing w:val="-10"/>
          <w:sz w:val="48"/>
        </w:rPr>
        <w:t xml:space="preserve"> </w:t>
      </w:r>
      <w:r>
        <w:rPr>
          <w:sz w:val="48"/>
        </w:rPr>
        <w:t>45</w:t>
      </w:r>
      <w:r>
        <w:rPr>
          <w:spacing w:val="-18"/>
          <w:sz w:val="48"/>
        </w:rPr>
        <w:t xml:space="preserve"> </w:t>
      </w:r>
      <w:r>
        <w:rPr>
          <w:sz w:val="48"/>
        </w:rPr>
        <w:t>дней</w:t>
      </w:r>
      <w:r>
        <w:rPr>
          <w:spacing w:val="-15"/>
          <w:sz w:val="48"/>
        </w:rPr>
        <w:t xml:space="preserve"> </w:t>
      </w:r>
      <w:r>
        <w:rPr>
          <w:sz w:val="48"/>
        </w:rPr>
        <w:t>или</w:t>
      </w:r>
      <w:r>
        <w:rPr>
          <w:spacing w:val="-15"/>
          <w:sz w:val="48"/>
        </w:rPr>
        <w:t xml:space="preserve"> </w:t>
      </w:r>
      <w:r>
        <w:rPr>
          <w:sz w:val="48"/>
        </w:rPr>
        <w:t>с</w:t>
      </w:r>
      <w:r>
        <w:rPr>
          <w:spacing w:val="-19"/>
          <w:sz w:val="48"/>
        </w:rPr>
        <w:t xml:space="preserve"> </w:t>
      </w:r>
      <w:r>
        <w:rPr>
          <w:sz w:val="48"/>
        </w:rPr>
        <w:t>многократным</w:t>
      </w:r>
      <w:r>
        <w:rPr>
          <w:spacing w:val="-19"/>
          <w:sz w:val="48"/>
        </w:rPr>
        <w:t xml:space="preserve"> </w:t>
      </w:r>
      <w:r>
        <w:rPr>
          <w:sz w:val="48"/>
        </w:rPr>
        <w:t>въездом,</w:t>
      </w:r>
      <w:r>
        <w:rPr>
          <w:spacing w:val="-14"/>
          <w:sz w:val="48"/>
        </w:rPr>
        <w:t xml:space="preserve"> </w:t>
      </w:r>
      <w:r>
        <w:rPr>
          <w:sz w:val="48"/>
        </w:rPr>
        <w:t>необходимо оформление визы.</w:t>
      </w:r>
    </w:p>
    <w:p w14:paraId="03A4F72E">
      <w:pPr>
        <w:spacing w:before="2" w:line="249" w:lineRule="auto"/>
        <w:ind w:left="3662" w:right="2803" w:firstLine="0"/>
        <w:jc w:val="both"/>
        <w:rPr>
          <w:sz w:val="48"/>
        </w:rPr>
      </w:pPr>
      <w:r>
        <w:rPr>
          <w:sz w:val="48"/>
        </w:rPr>
        <w:t>Граждане</w:t>
      </w:r>
      <w:r>
        <w:rPr>
          <w:spacing w:val="-9"/>
          <w:sz w:val="48"/>
        </w:rPr>
        <w:t xml:space="preserve"> </w:t>
      </w:r>
      <w:r>
        <w:rPr>
          <w:sz w:val="48"/>
        </w:rPr>
        <w:t>РФ</w:t>
      </w:r>
      <w:r>
        <w:rPr>
          <w:spacing w:val="-8"/>
          <w:sz w:val="48"/>
        </w:rPr>
        <w:t xml:space="preserve"> </w:t>
      </w:r>
      <w:r>
        <w:rPr>
          <w:sz w:val="48"/>
        </w:rPr>
        <w:t>и</w:t>
      </w:r>
      <w:r>
        <w:rPr>
          <w:spacing w:val="-11"/>
          <w:sz w:val="48"/>
        </w:rPr>
        <w:t xml:space="preserve"> </w:t>
      </w:r>
      <w:r>
        <w:rPr>
          <w:sz w:val="48"/>
        </w:rPr>
        <w:t>иностранные</w:t>
      </w:r>
      <w:r>
        <w:rPr>
          <w:spacing w:val="-9"/>
          <w:sz w:val="48"/>
        </w:rPr>
        <w:t xml:space="preserve"> </w:t>
      </w:r>
      <w:r>
        <w:rPr>
          <w:sz w:val="48"/>
        </w:rPr>
        <w:t>граждане,</w:t>
      </w:r>
      <w:r>
        <w:rPr>
          <w:spacing w:val="-7"/>
          <w:sz w:val="48"/>
        </w:rPr>
        <w:t xml:space="preserve"> </w:t>
      </w:r>
      <w:r>
        <w:rPr>
          <w:sz w:val="48"/>
        </w:rPr>
        <w:t>прибывающие</w:t>
      </w:r>
      <w:r>
        <w:rPr>
          <w:spacing w:val="-4"/>
          <w:sz w:val="48"/>
        </w:rPr>
        <w:t xml:space="preserve"> </w:t>
      </w:r>
      <w:r>
        <w:rPr>
          <w:sz w:val="48"/>
        </w:rPr>
        <w:t>на</w:t>
      </w:r>
      <w:r>
        <w:rPr>
          <w:spacing w:val="-10"/>
          <w:sz w:val="48"/>
        </w:rPr>
        <w:t xml:space="preserve"> </w:t>
      </w:r>
      <w:r>
        <w:rPr>
          <w:sz w:val="48"/>
        </w:rPr>
        <w:t>остров</w:t>
      </w:r>
      <w:r>
        <w:rPr>
          <w:spacing w:val="-7"/>
          <w:sz w:val="48"/>
        </w:rPr>
        <w:t xml:space="preserve"> </w:t>
      </w:r>
      <w:r>
        <w:rPr>
          <w:sz w:val="48"/>
        </w:rPr>
        <w:t>Фукуок,</w:t>
      </w:r>
      <w:r>
        <w:rPr>
          <w:spacing w:val="-16"/>
          <w:sz w:val="48"/>
        </w:rPr>
        <w:t xml:space="preserve"> </w:t>
      </w:r>
      <w:r>
        <w:rPr>
          <w:sz w:val="48"/>
        </w:rPr>
        <w:t>туром</w:t>
      </w:r>
      <w:r>
        <w:rPr>
          <w:spacing w:val="-9"/>
          <w:sz w:val="48"/>
        </w:rPr>
        <w:t xml:space="preserve"> </w:t>
      </w:r>
      <w:r>
        <w:rPr>
          <w:sz w:val="48"/>
        </w:rPr>
        <w:t>не</w:t>
      </w:r>
      <w:r>
        <w:rPr>
          <w:spacing w:val="-10"/>
          <w:sz w:val="48"/>
        </w:rPr>
        <w:t xml:space="preserve"> </w:t>
      </w:r>
      <w:r>
        <w:rPr>
          <w:sz w:val="48"/>
        </w:rPr>
        <w:t>превышающим</w:t>
      </w:r>
      <w:r>
        <w:rPr>
          <w:spacing w:val="-8"/>
          <w:sz w:val="48"/>
        </w:rPr>
        <w:t xml:space="preserve"> </w:t>
      </w:r>
      <w:r>
        <w:rPr>
          <w:sz w:val="48"/>
        </w:rPr>
        <w:t>30</w:t>
      </w:r>
      <w:r>
        <w:rPr>
          <w:spacing w:val="-8"/>
          <w:sz w:val="48"/>
        </w:rPr>
        <w:t xml:space="preserve"> </w:t>
      </w:r>
      <w:r>
        <w:rPr>
          <w:sz w:val="48"/>
        </w:rPr>
        <w:t>дней, освобождаются от визы.</w:t>
      </w:r>
    </w:p>
    <w:p w14:paraId="22B615F6">
      <w:pPr>
        <w:spacing w:before="0" w:line="551" w:lineRule="exact"/>
        <w:ind w:left="3662" w:right="0" w:firstLine="0"/>
        <w:jc w:val="both"/>
        <w:rPr>
          <w:sz w:val="48"/>
        </w:rPr>
      </w:pPr>
      <w:r>
        <w:rPr>
          <w:sz w:val="48"/>
        </w:rPr>
        <w:t>Для</w:t>
      </w:r>
      <w:r>
        <w:rPr>
          <w:spacing w:val="-11"/>
          <w:sz w:val="48"/>
        </w:rPr>
        <w:t xml:space="preserve"> </w:t>
      </w:r>
      <w:r>
        <w:rPr>
          <w:sz w:val="48"/>
        </w:rPr>
        <w:t>граждан</w:t>
      </w:r>
      <w:r>
        <w:rPr>
          <w:spacing w:val="-6"/>
          <w:sz w:val="48"/>
        </w:rPr>
        <w:t xml:space="preserve"> </w:t>
      </w:r>
      <w:r>
        <w:rPr>
          <w:sz w:val="48"/>
        </w:rPr>
        <w:t>СНГ</w:t>
      </w:r>
      <w:r>
        <w:rPr>
          <w:spacing w:val="-7"/>
          <w:sz w:val="48"/>
        </w:rPr>
        <w:t xml:space="preserve"> </w:t>
      </w:r>
      <w:r>
        <w:rPr>
          <w:sz w:val="48"/>
        </w:rPr>
        <w:t>и</w:t>
      </w:r>
      <w:r>
        <w:rPr>
          <w:spacing w:val="-6"/>
          <w:sz w:val="48"/>
        </w:rPr>
        <w:t xml:space="preserve"> </w:t>
      </w:r>
      <w:r>
        <w:rPr>
          <w:sz w:val="48"/>
        </w:rPr>
        <w:t>других</w:t>
      </w:r>
      <w:r>
        <w:rPr>
          <w:spacing w:val="-7"/>
          <w:sz w:val="48"/>
        </w:rPr>
        <w:t xml:space="preserve"> </w:t>
      </w:r>
      <w:r>
        <w:rPr>
          <w:sz w:val="48"/>
        </w:rPr>
        <w:t>стран</w:t>
      </w:r>
      <w:r>
        <w:rPr>
          <w:spacing w:val="-6"/>
          <w:sz w:val="48"/>
        </w:rPr>
        <w:t xml:space="preserve"> </w:t>
      </w:r>
      <w:r>
        <w:rPr>
          <w:sz w:val="48"/>
        </w:rPr>
        <w:t>въезд</w:t>
      </w:r>
      <w:r>
        <w:rPr>
          <w:spacing w:val="-7"/>
          <w:sz w:val="48"/>
        </w:rPr>
        <w:t xml:space="preserve"> </w:t>
      </w:r>
      <w:r>
        <w:rPr>
          <w:sz w:val="48"/>
        </w:rPr>
        <w:t>на</w:t>
      </w:r>
      <w:r>
        <w:rPr>
          <w:spacing w:val="-10"/>
          <w:sz w:val="48"/>
        </w:rPr>
        <w:t xml:space="preserve"> </w:t>
      </w:r>
      <w:r>
        <w:rPr>
          <w:sz w:val="48"/>
        </w:rPr>
        <w:t>территорию</w:t>
      </w:r>
      <w:r>
        <w:rPr>
          <w:spacing w:val="-2"/>
          <w:sz w:val="48"/>
        </w:rPr>
        <w:t xml:space="preserve"> </w:t>
      </w:r>
      <w:r>
        <w:rPr>
          <w:sz w:val="48"/>
        </w:rPr>
        <w:t>Вьетнама</w:t>
      </w:r>
      <w:r>
        <w:rPr>
          <w:spacing w:val="-9"/>
          <w:sz w:val="48"/>
        </w:rPr>
        <w:t xml:space="preserve"> </w:t>
      </w:r>
      <w:r>
        <w:rPr>
          <w:sz w:val="48"/>
        </w:rPr>
        <w:t>является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визовым.</w:t>
      </w:r>
    </w:p>
    <w:p w14:paraId="4F725A04">
      <w:pPr>
        <w:pStyle w:val="9"/>
        <w:spacing w:before="58"/>
        <w:rPr>
          <w:sz w:val="48"/>
        </w:rPr>
      </w:pPr>
    </w:p>
    <w:p w14:paraId="1F0EE8DC">
      <w:pPr>
        <w:pStyle w:val="5"/>
        <w:jc w:val="both"/>
      </w:pPr>
      <w:r>
        <w:t>Визу</w:t>
      </w:r>
      <w:r>
        <w:rPr>
          <w:spacing w:val="-10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Вьетнам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2"/>
        </w:rPr>
        <w:t>способами:</w:t>
      </w:r>
    </w:p>
    <w:p w14:paraId="777FE6E0">
      <w:pPr>
        <w:pStyle w:val="11"/>
        <w:numPr>
          <w:ilvl w:val="1"/>
          <w:numId w:val="2"/>
        </w:numPr>
        <w:tabs>
          <w:tab w:val="left" w:pos="5103"/>
        </w:tabs>
        <w:spacing w:before="14" w:after="0" w:line="240" w:lineRule="auto"/>
        <w:ind w:left="5103" w:right="0" w:hanging="1441"/>
        <w:jc w:val="left"/>
        <w:rPr>
          <w:sz w:val="48"/>
        </w:rPr>
      </w:pPr>
      <w:r>
        <w:rPr>
          <w:sz w:val="48"/>
        </w:rPr>
        <w:t>Заранее</w:t>
      </w:r>
      <w:r>
        <w:rPr>
          <w:spacing w:val="-22"/>
          <w:sz w:val="48"/>
        </w:rPr>
        <w:t xml:space="preserve"> </w:t>
      </w:r>
      <w:r>
        <w:rPr>
          <w:sz w:val="48"/>
        </w:rPr>
        <w:t>получить</w:t>
      </w:r>
      <w:r>
        <w:rPr>
          <w:spacing w:val="-4"/>
          <w:sz w:val="48"/>
        </w:rPr>
        <w:t xml:space="preserve"> </w:t>
      </w:r>
      <w:r>
        <w:rPr>
          <w:sz w:val="48"/>
        </w:rPr>
        <w:t>электронную</w:t>
      </w:r>
      <w:r>
        <w:rPr>
          <w:spacing w:val="-16"/>
          <w:sz w:val="48"/>
        </w:rPr>
        <w:t xml:space="preserve"> </w:t>
      </w:r>
      <w:r>
        <w:rPr>
          <w:sz w:val="48"/>
        </w:rPr>
        <w:t>визу</w:t>
      </w:r>
      <w:r>
        <w:rPr>
          <w:spacing w:val="-17"/>
          <w:sz w:val="48"/>
        </w:rPr>
        <w:t xml:space="preserve"> </w:t>
      </w:r>
      <w:r>
        <w:rPr>
          <w:sz w:val="48"/>
        </w:rPr>
        <w:t>(только</w:t>
      </w:r>
      <w:r>
        <w:rPr>
          <w:spacing w:val="-8"/>
          <w:sz w:val="48"/>
        </w:rPr>
        <w:t xml:space="preserve"> </w:t>
      </w:r>
      <w:r>
        <w:rPr>
          <w:sz w:val="48"/>
        </w:rPr>
        <w:t>для</w:t>
      </w:r>
      <w:r>
        <w:rPr>
          <w:spacing w:val="-14"/>
          <w:sz w:val="48"/>
        </w:rPr>
        <w:t xml:space="preserve"> </w:t>
      </w:r>
      <w:r>
        <w:rPr>
          <w:sz w:val="48"/>
        </w:rPr>
        <w:t>определенных</w:t>
      </w:r>
      <w:r>
        <w:rPr>
          <w:spacing w:val="-8"/>
          <w:sz w:val="48"/>
        </w:rPr>
        <w:t xml:space="preserve"> </w:t>
      </w:r>
      <w:r>
        <w:rPr>
          <w:sz w:val="48"/>
        </w:rPr>
        <w:t>стран,</w:t>
      </w:r>
      <w:r>
        <w:rPr>
          <w:spacing w:val="-18"/>
          <w:sz w:val="48"/>
        </w:rPr>
        <w:t xml:space="preserve"> </w:t>
      </w:r>
      <w:r>
        <w:rPr>
          <w:sz w:val="48"/>
        </w:rPr>
        <w:t>список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ниже)</w:t>
      </w:r>
    </w:p>
    <w:p w14:paraId="2FEE30BD">
      <w:pPr>
        <w:pStyle w:val="11"/>
        <w:spacing w:after="0" w:line="240" w:lineRule="auto"/>
        <w:jc w:val="left"/>
        <w:rPr>
          <w:sz w:val="48"/>
        </w:rPr>
        <w:sectPr>
          <w:pgSz w:w="28800" w:h="16200" w:orient="landscape"/>
          <w:pgMar w:top="0" w:right="0" w:bottom="0" w:left="360" w:header="720" w:footer="720" w:gutter="0"/>
          <w:cols w:space="720" w:num="1"/>
        </w:sectPr>
      </w:pPr>
    </w:p>
    <w:p w14:paraId="3115D6C2">
      <w:pPr>
        <w:pStyle w:val="11"/>
        <w:numPr>
          <w:ilvl w:val="1"/>
          <w:numId w:val="2"/>
        </w:numPr>
        <w:tabs>
          <w:tab w:val="left" w:pos="5103"/>
          <w:tab w:val="left" w:pos="12064"/>
        </w:tabs>
        <w:spacing w:before="24" w:after="0" w:line="240" w:lineRule="auto"/>
        <w:ind w:left="5103" w:right="0" w:hanging="1441"/>
        <w:jc w:val="left"/>
        <w:rPr>
          <w:sz w:val="40"/>
        </w:rPr>
      </w:pPr>
      <w:r>
        <w:rPr>
          <w:sz w:val="4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2109470</wp:posOffset>
                </wp:positionH>
                <wp:positionV relativeFrom="page">
                  <wp:posOffset>0</wp:posOffset>
                </wp:positionV>
                <wp:extent cx="5582285" cy="1028700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285" cy="10287000"/>
                          <a:chOff x="0" y="0"/>
                          <a:chExt cx="5582285" cy="102870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905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2870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00"/>
                                </a:lnTo>
                                <a:lnTo>
                                  <a:pt x="19050" y="1028700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5447411"/>
                            <a:ext cx="5572759" cy="3538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6.1pt;margin-top:0pt;height:810pt;width:439.55pt;mso-position-horizontal-relative:page;mso-position-vertical-relative:page;z-index:-251651072;mso-width-relative:page;mso-height-relative:page;" coordsize="5582285,10287000" o:gfxdata="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">
                <o:lock v:ext="edit" aspectratio="f"/>
                <v:shape id="Graphic 31" o:spid="_x0000_s1026" o:spt="100" style="position:absolute;left:0;top:0;height:10287000;width:19050;" fillcolor="#000000" filled="t" stroked="f" coordsize="19050,10287000" o:gfxdata="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ojNL4A&#10;AADbAAAADwAAAAAAAAABACAAAAAiAAAAZHJzL2Rvd25yZXYueG1sUEsBAhQAFAAAAAgAh07iQDMv&#10;BZ47AAAAOQAAABAAAAAAAAAAAQAgAAAADQEAAGRycy9zaGFwZXhtbC54bWxQSwUGAAAAAAYABgBb&#10;AQAAtwMAAAAA&#10;" path="m19050,0l0,0,0,10287000,19050,10287000,190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2" o:spid="_x0000_s1026" o:spt="75" type="#_x0000_t75" style="position:absolute;left:9525;top:5447411;height:3538728;width:5572759;" filled="f" o:preferrelative="t" stroked="f" coordsize="21600,21600" o:gfxdata="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iAj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f"/>
                </v:shape>
              </v:group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17726025</wp:posOffset>
                </wp:positionH>
                <wp:positionV relativeFrom="page">
                  <wp:posOffset>0</wp:posOffset>
                </wp:positionV>
                <wp:extent cx="19050" cy="10287000"/>
                <wp:effectExtent l="0" t="0" r="0" b="0"/>
                <wp:wrapNone/>
                <wp:docPr id="3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10287000">
                              <a:moveTo>
                                <a:pt x="19050" y="0"/>
                              </a:moveTo>
                              <a:lnTo>
                                <a:pt x="0" y="0"/>
                              </a:lnTo>
                              <a:lnTo>
                                <a:pt x="0" y="10287000"/>
                              </a:lnTo>
                              <a:lnTo>
                                <a:pt x="19050" y="1028700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" o:spid="_x0000_s1026" o:spt="100" style="position:absolute;left:0pt;margin-left:1395.75pt;margin-top:0pt;height:810pt;width:1.5pt;mso-position-horizontal-relative:page;mso-position-vertical-relative:page;z-index:251659264;mso-width-relative:page;mso-height-relative:page;" fillcolor="#000000" filled="t" stroked="f" coordsize="19050,10287000" o:gfxdata="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ASX+e1gAAAAsB&#10;AAAPAAAAAAAAAAEAIAAAACIAAABkcnMvZG93bnJldi54bWxQSwECFAAUAAAACACHTuJA7mu9Mx0C&#10;AADkBAAADgAAAAAAAAABACAAAAAlAQAAZHJzL2Uyb0RvYy54bWxQSwUGAAAAAAYABgBZAQAAtAUA&#10;AAAA&#10;" path="m19050,0l0,0,0,10287000,19050,10287000,1905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position w:val="1"/>
          <w:sz w:val="48"/>
        </w:rPr>
        <w:t>Получение</w:t>
      </w:r>
      <w:r>
        <w:rPr>
          <w:spacing w:val="-8"/>
          <w:position w:val="1"/>
          <w:sz w:val="48"/>
        </w:rPr>
        <w:t xml:space="preserve"> </w:t>
      </w:r>
      <w:r>
        <w:rPr>
          <w:position w:val="1"/>
          <w:sz w:val="48"/>
        </w:rPr>
        <w:t>визы</w:t>
      </w:r>
      <w:r>
        <w:rPr>
          <w:spacing w:val="-2"/>
          <w:position w:val="1"/>
          <w:sz w:val="48"/>
        </w:rPr>
        <w:t xml:space="preserve"> </w:t>
      </w:r>
      <w:r>
        <w:rPr>
          <w:position w:val="1"/>
          <w:sz w:val="48"/>
        </w:rPr>
        <w:t>по</w:t>
      </w:r>
      <w:r>
        <w:rPr>
          <w:spacing w:val="-6"/>
          <w:position w:val="1"/>
          <w:sz w:val="48"/>
        </w:rPr>
        <w:t xml:space="preserve"> </w:t>
      </w:r>
      <w:r>
        <w:rPr>
          <w:spacing w:val="-2"/>
          <w:position w:val="1"/>
          <w:sz w:val="48"/>
        </w:rPr>
        <w:t>прилету</w:t>
      </w:r>
      <w:r>
        <w:rPr>
          <w:position w:val="1"/>
          <w:sz w:val="48"/>
        </w:rPr>
        <w:tab/>
      </w:r>
      <w:r>
        <w:rPr>
          <w:color w:val="666666"/>
          <w:spacing w:val="-2"/>
          <w:sz w:val="40"/>
        </w:rPr>
        <w:t>Австралия</w:t>
      </w:r>
    </w:p>
    <w:p w14:paraId="44912748">
      <w:pPr>
        <w:pStyle w:val="9"/>
        <w:spacing w:before="15" w:line="249" w:lineRule="auto"/>
        <w:ind w:left="12064" w:right="209"/>
      </w:pPr>
      <w:r>
        <w:rPr>
          <w:color w:val="666666"/>
          <w:spacing w:val="-2"/>
        </w:rPr>
        <w:t xml:space="preserve">Австрия </w:t>
      </w:r>
      <w:r>
        <w:rPr>
          <w:color w:val="666666"/>
          <w:spacing w:val="-4"/>
        </w:rPr>
        <w:t xml:space="preserve">Азербайджан </w:t>
      </w:r>
      <w:r>
        <w:rPr>
          <w:color w:val="666666"/>
          <w:spacing w:val="-2"/>
        </w:rPr>
        <w:t xml:space="preserve">Андорра Аргентина Армения Беларусь Бельгия Болгария </w:t>
      </w:r>
      <w:r>
        <w:rPr>
          <w:color w:val="666666"/>
        </w:rPr>
        <w:t xml:space="preserve">Босния и </w:t>
      </w:r>
      <w:r>
        <w:rPr>
          <w:color w:val="666666"/>
          <w:spacing w:val="-2"/>
        </w:rPr>
        <w:t>Герцеговина Бразилия Бруней Вануату</w:t>
      </w:r>
    </w:p>
    <w:p w14:paraId="6EA17228">
      <w:pPr>
        <w:pStyle w:val="9"/>
        <w:spacing w:before="9" w:line="249" w:lineRule="auto"/>
        <w:ind w:left="12064"/>
      </w:pPr>
      <w:r>
        <w:rPr>
          <w:color w:val="666666"/>
          <w:spacing w:val="-4"/>
        </w:rPr>
        <w:t xml:space="preserve">Великобритания </w:t>
      </w:r>
      <w:r>
        <w:rPr>
          <w:color w:val="666666"/>
          <w:spacing w:val="-2"/>
        </w:rPr>
        <w:t>Венгрия Венесуэла Восточный Тимор</w:t>
      </w:r>
    </w:p>
    <w:p w14:paraId="786B73AE">
      <w:pPr>
        <w:pStyle w:val="9"/>
        <w:spacing w:before="118" w:line="249" w:lineRule="auto"/>
        <w:ind w:left="251" w:right="504"/>
      </w:pPr>
      <w:r>
        <w:br w:type="column"/>
      </w:r>
      <w:r>
        <w:rPr>
          <w:color w:val="666666"/>
          <w:spacing w:val="-4"/>
        </w:rPr>
        <w:t xml:space="preserve">Германия </w:t>
      </w:r>
      <w:r>
        <w:rPr>
          <w:color w:val="666666"/>
          <w:spacing w:val="-2"/>
        </w:rPr>
        <w:t>Греция Грузия Дания</w:t>
      </w:r>
    </w:p>
    <w:p w14:paraId="28DCC537">
      <w:pPr>
        <w:pStyle w:val="9"/>
        <w:spacing w:before="8" w:line="249" w:lineRule="auto"/>
        <w:ind w:left="251" w:right="1"/>
      </w:pPr>
      <w:r>
        <w:rPr>
          <w:color w:val="666666"/>
          <w:spacing w:val="-2"/>
        </w:rPr>
        <w:t>Западное</w:t>
      </w:r>
      <w:r>
        <w:rPr>
          <w:color w:val="666666"/>
          <w:spacing w:val="-23"/>
        </w:rPr>
        <w:t xml:space="preserve"> </w:t>
      </w:r>
      <w:r>
        <w:rPr>
          <w:color w:val="666666"/>
          <w:spacing w:val="-2"/>
        </w:rPr>
        <w:t>Самоа Индия Ирландия Исландия Испания Италия Казахстан Канада</w:t>
      </w:r>
    </w:p>
    <w:p w14:paraId="5C214D47">
      <w:pPr>
        <w:pStyle w:val="9"/>
        <w:spacing w:line="249" w:lineRule="auto"/>
        <w:ind w:left="251" w:right="1717"/>
      </w:pPr>
      <w:r>
        <w:rPr>
          <w:color w:val="666666"/>
          <w:spacing w:val="-4"/>
        </w:rPr>
        <w:t>Катар Кипр</w:t>
      </w:r>
    </w:p>
    <w:p w14:paraId="65AAF5BB">
      <w:pPr>
        <w:pStyle w:val="9"/>
        <w:spacing w:before="3" w:line="249" w:lineRule="auto"/>
        <w:ind w:left="251"/>
      </w:pPr>
      <w:r>
        <w:rPr>
          <w:color w:val="666666"/>
          <w:spacing w:val="-2"/>
        </w:rPr>
        <w:t>Китай</w:t>
      </w:r>
      <w:r>
        <w:rPr>
          <w:color w:val="666666"/>
          <w:spacing w:val="-24"/>
        </w:rPr>
        <w:t xml:space="preserve"> </w:t>
      </w:r>
      <w:r>
        <w:rPr>
          <w:color w:val="666666"/>
          <w:spacing w:val="-2"/>
        </w:rPr>
        <w:t xml:space="preserve">(включая паспорта </w:t>
      </w:r>
      <w:r>
        <w:rPr>
          <w:color w:val="666666"/>
        </w:rPr>
        <w:t xml:space="preserve">Гонконга и </w:t>
      </w:r>
      <w:r>
        <w:rPr>
          <w:color w:val="666666"/>
          <w:spacing w:val="-2"/>
        </w:rPr>
        <w:t>Макао) Колумбия</w:t>
      </w:r>
    </w:p>
    <w:p w14:paraId="675BFE2C">
      <w:pPr>
        <w:pStyle w:val="9"/>
        <w:spacing w:before="118" w:line="249" w:lineRule="auto"/>
        <w:ind w:left="350" w:right="1473"/>
      </w:pPr>
      <w:r>
        <w:br w:type="column"/>
      </w:r>
      <w:r>
        <w:rPr>
          <w:color w:val="666666"/>
          <w:spacing w:val="-4"/>
        </w:rPr>
        <w:t xml:space="preserve">Куба Латвия </w:t>
      </w:r>
      <w:r>
        <w:rPr>
          <w:color w:val="666666"/>
          <w:spacing w:val="-2"/>
        </w:rPr>
        <w:t>Литва</w:t>
      </w:r>
    </w:p>
    <w:p w14:paraId="69690159">
      <w:pPr>
        <w:pStyle w:val="9"/>
        <w:spacing w:before="1" w:line="249" w:lineRule="auto"/>
        <w:ind w:left="350" w:right="288"/>
      </w:pPr>
      <w:r>
        <w:rPr>
          <w:color w:val="666666"/>
          <w:spacing w:val="-4"/>
        </w:rPr>
        <w:t xml:space="preserve">Лихтенштейн </w:t>
      </w:r>
      <w:r>
        <w:rPr>
          <w:color w:val="666666"/>
          <w:spacing w:val="-2"/>
        </w:rPr>
        <w:t>Люксембург Македония Мальта Маршалловы острова Мексика Микронезия Молдова Монако Монголия Мьянма Науру Нидерланды</w:t>
      </w:r>
    </w:p>
    <w:p w14:paraId="46381563">
      <w:pPr>
        <w:pStyle w:val="9"/>
        <w:spacing w:before="10" w:line="249" w:lineRule="auto"/>
        <w:ind w:left="350"/>
      </w:pPr>
      <w:r>
        <w:rPr>
          <w:color w:val="666666"/>
          <w:spacing w:val="-2"/>
        </w:rPr>
        <w:t>Новая</w:t>
      </w:r>
      <w:r>
        <w:rPr>
          <w:color w:val="666666"/>
          <w:spacing w:val="-24"/>
        </w:rPr>
        <w:t xml:space="preserve"> </w:t>
      </w:r>
      <w:r>
        <w:rPr>
          <w:color w:val="666666"/>
          <w:spacing w:val="-2"/>
        </w:rPr>
        <w:t>Зеландия Норвегия</w:t>
      </w:r>
    </w:p>
    <w:p w14:paraId="4546F8B2">
      <w:pPr>
        <w:pStyle w:val="9"/>
        <w:spacing w:before="118" w:line="249" w:lineRule="auto"/>
        <w:ind w:left="387"/>
      </w:pPr>
      <w:r>
        <w:br w:type="column"/>
      </w:r>
      <w:r>
        <w:rPr>
          <w:color w:val="666666"/>
          <w:spacing w:val="-4"/>
        </w:rPr>
        <w:t xml:space="preserve">Объединенные </w:t>
      </w:r>
      <w:r>
        <w:rPr>
          <w:color w:val="666666"/>
          <w:spacing w:val="-2"/>
        </w:rPr>
        <w:t>Арабские Эмираты Палау</w:t>
      </w:r>
    </w:p>
    <w:p w14:paraId="12CF2D4F">
      <w:pPr>
        <w:pStyle w:val="9"/>
        <w:spacing w:before="8" w:line="247" w:lineRule="auto"/>
        <w:ind w:left="387" w:right="144"/>
      </w:pPr>
      <w:r>
        <w:rPr>
          <w:color w:val="666666"/>
          <w:spacing w:val="-2"/>
        </w:rPr>
        <w:t>Панама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Папуа</w:t>
      </w:r>
      <w:r>
        <w:rPr>
          <w:color w:val="666666"/>
          <w:spacing w:val="-25"/>
        </w:rPr>
        <w:t xml:space="preserve"> </w:t>
      </w:r>
      <w:r>
        <w:rPr>
          <w:color w:val="666666"/>
        </w:rPr>
        <w:t>-</w:t>
      </w:r>
      <w:r>
        <w:rPr>
          <w:color w:val="666666"/>
          <w:spacing w:val="-25"/>
        </w:rPr>
        <w:t xml:space="preserve"> </w:t>
      </w:r>
      <w:r>
        <w:rPr>
          <w:color w:val="666666"/>
        </w:rPr>
        <w:t xml:space="preserve">Новая </w:t>
      </w:r>
      <w:r>
        <w:rPr>
          <w:color w:val="666666"/>
          <w:spacing w:val="-2"/>
        </w:rPr>
        <w:t>Гвинея</w:t>
      </w:r>
    </w:p>
    <w:p w14:paraId="67AE6376">
      <w:pPr>
        <w:pStyle w:val="9"/>
        <w:spacing w:before="9" w:line="249" w:lineRule="auto"/>
        <w:ind w:left="387" w:right="363"/>
      </w:pPr>
      <w:r>
        <w:rPr>
          <w:color w:val="666666"/>
          <w:spacing w:val="-4"/>
        </w:rPr>
        <w:t xml:space="preserve">Перу </w:t>
      </w:r>
      <w:r>
        <w:rPr>
          <w:color w:val="666666"/>
          <w:spacing w:val="-2"/>
        </w:rPr>
        <w:t xml:space="preserve">Польша Португалия Россия Румыния </w:t>
      </w:r>
      <w:r>
        <w:rPr>
          <w:color w:val="666666"/>
          <w:spacing w:val="-4"/>
        </w:rPr>
        <w:t xml:space="preserve">Соломоновы </w:t>
      </w:r>
      <w:r>
        <w:rPr>
          <w:color w:val="666666"/>
          <w:spacing w:val="-2"/>
        </w:rPr>
        <w:t>острова</w:t>
      </w:r>
    </w:p>
    <w:p w14:paraId="399FEA92">
      <w:pPr>
        <w:pStyle w:val="9"/>
        <w:spacing w:before="7" w:line="249" w:lineRule="auto"/>
        <w:ind w:left="387" w:right="144"/>
      </w:pPr>
      <w:r>
        <w:rPr>
          <w:color w:val="666666"/>
          <w:spacing w:val="-2"/>
        </w:rPr>
        <w:t xml:space="preserve">Сан-Марино Сербия Словакия Словения </w:t>
      </w:r>
      <w:r>
        <w:rPr>
          <w:color w:val="666666"/>
          <w:spacing w:val="-4"/>
        </w:rPr>
        <w:t>Соединенные</w:t>
      </w:r>
    </w:p>
    <w:p w14:paraId="2B8F731A">
      <w:pPr>
        <w:pStyle w:val="9"/>
        <w:spacing w:before="118" w:line="249" w:lineRule="auto"/>
        <w:ind w:left="523" w:right="1125"/>
      </w:pPr>
      <w:r>
        <w:br w:type="column"/>
      </w:r>
      <w:r>
        <w:rPr>
          <w:color w:val="666666"/>
          <w:spacing w:val="-2"/>
        </w:rPr>
        <w:t>Штаты</w:t>
      </w:r>
      <w:r>
        <w:rPr>
          <w:color w:val="666666"/>
          <w:spacing w:val="-23"/>
        </w:rPr>
        <w:t xml:space="preserve"> </w:t>
      </w:r>
      <w:r>
        <w:rPr>
          <w:color w:val="666666"/>
          <w:spacing w:val="-2"/>
        </w:rPr>
        <w:t>Америки Украина Уругвай</w:t>
      </w:r>
    </w:p>
    <w:p w14:paraId="2197C2E2">
      <w:pPr>
        <w:pStyle w:val="9"/>
        <w:spacing w:before="1" w:line="249" w:lineRule="auto"/>
        <w:ind w:left="523" w:right="1597"/>
      </w:pPr>
      <w:r>
        <w:rPr>
          <w:color w:val="666666"/>
          <w:spacing w:val="-2"/>
        </w:rPr>
        <w:t xml:space="preserve">Фиджи Филиппины Финляндия Франция Хорватия Черногория Чешская Республика </w:t>
      </w:r>
      <w:r>
        <w:rPr>
          <w:color w:val="666666"/>
          <w:spacing w:val="-4"/>
        </w:rPr>
        <w:t xml:space="preserve">Чили </w:t>
      </w:r>
      <w:r>
        <w:rPr>
          <w:color w:val="666666"/>
          <w:spacing w:val="-2"/>
        </w:rPr>
        <w:t>Швейцария Швеция Эстония Южная</w:t>
      </w:r>
      <w:r>
        <w:rPr>
          <w:color w:val="666666"/>
          <w:spacing w:val="-23"/>
        </w:rPr>
        <w:t xml:space="preserve"> </w:t>
      </w:r>
      <w:r>
        <w:rPr>
          <w:color w:val="666666"/>
          <w:spacing w:val="-2"/>
        </w:rPr>
        <w:t>Корея Япония</w:t>
      </w:r>
    </w:p>
    <w:p w14:paraId="2F5796E0">
      <w:pPr>
        <w:pStyle w:val="9"/>
        <w:spacing w:after="0" w:line="249" w:lineRule="auto"/>
        <w:sectPr>
          <w:type w:val="continuous"/>
          <w:pgSz w:w="28800" w:h="16200" w:orient="landscape"/>
          <w:pgMar w:top="1860" w:right="0" w:bottom="280" w:left="360" w:header="720" w:footer="720" w:gutter="0"/>
          <w:cols w:equalWidth="0" w:num="5">
            <w:col w:w="14874" w:space="40"/>
            <w:col w:w="2963" w:space="39"/>
            <w:col w:w="3030" w:space="40"/>
            <w:col w:w="2926" w:space="39"/>
            <w:col w:w="4489"/>
          </w:cols>
        </w:sectPr>
      </w:pPr>
    </w:p>
    <w:tbl>
      <w:tblPr>
        <w:tblStyle w:val="8"/>
        <w:tblW w:w="0" w:type="auto"/>
        <w:tblInd w:w="57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"/>
        <w:gridCol w:w="15844"/>
        <w:gridCol w:w="10903"/>
      </w:tblGrid>
      <w:tr w14:paraId="6293A8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6" w:hRule="atLeast"/>
        </w:trPr>
        <w:tc>
          <w:tcPr>
            <w:tcW w:w="282" w:type="dxa"/>
            <w:tcBorders>
              <w:bottom w:val="single" w:color="006CAF" w:sz="8" w:space="0"/>
              <w:right w:val="nil"/>
            </w:tcBorders>
          </w:tcPr>
          <w:p w14:paraId="7D8C0E36">
            <w:pPr>
              <w:pStyle w:val="12"/>
              <w:rPr>
                <w:sz w:val="48"/>
              </w:rPr>
            </w:pPr>
          </w:p>
        </w:tc>
        <w:tc>
          <w:tcPr>
            <w:tcW w:w="15844" w:type="dxa"/>
            <w:vMerge w:val="restart"/>
            <w:tcBorders>
              <w:left w:val="nil"/>
            </w:tcBorders>
          </w:tcPr>
          <w:p w14:paraId="0566AB3E">
            <w:pPr>
              <w:pStyle w:val="12"/>
              <w:spacing w:before="69"/>
              <w:rPr>
                <w:sz w:val="72"/>
              </w:rPr>
            </w:pPr>
          </w:p>
          <w:p w14:paraId="32042358">
            <w:pPr>
              <w:pStyle w:val="12"/>
              <w:tabs>
                <w:tab w:val="left" w:pos="5579"/>
              </w:tabs>
              <w:ind w:left="4139"/>
              <w:rPr>
                <w:b/>
                <w:sz w:val="72"/>
              </w:rPr>
            </w:pPr>
            <w:r>
              <w:rPr>
                <w:b/>
                <w:sz w:val="72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10063480</wp:posOffset>
                      </wp:positionH>
                      <wp:positionV relativeFrom="paragraph">
                        <wp:posOffset>-568325</wp:posOffset>
                      </wp:positionV>
                      <wp:extent cx="6927850" cy="9179560"/>
                      <wp:effectExtent l="0" t="0" r="0" b="0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0" cy="9179560"/>
                                <a:chOff x="0" y="0"/>
                                <a:chExt cx="6927850" cy="917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4957" cy="4724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26" y="4677283"/>
                                  <a:ext cx="6914514" cy="4501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92.4pt;margin-top:-44.75pt;height:722.8pt;width:545.5pt;z-index:-251649024;mso-width-relative:page;mso-height-relative:page;" coordsize="6927850,9179560" o:gfxdata="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">
                      <o:lock v:ext="edit" aspectratio="f"/>
                      <v:shape id="Image 44" o:spid="_x0000_s1026" o:spt="75" type="#_x0000_t75" style="position:absolute;left:0;top:0;height:4724527;width:6894957;" filled="f" o:preferrelative="t" stroked="f" coordsize="21600,21600" o:gfxdata="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JB3B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o:title=""/>
                        <o:lock v:ext="edit" aspectratio="f"/>
                      </v:shape>
                      <v:shape id="Image 45" o:spid="_x0000_s1026" o:spt="75" type="#_x0000_t75" style="position:absolute;left:12826;top:4677283;height:4501896;width:6914514;" filled="f" o:preferrelative="t" stroked="f" coordsize="21600,21600" o:gfxdata="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NUre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3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b/>
                <w:color w:val="17375E"/>
                <w:spacing w:val="-5"/>
                <w:sz w:val="72"/>
              </w:rPr>
              <w:t>1.</w:t>
            </w:r>
            <w:r>
              <w:rPr>
                <w:b/>
                <w:color w:val="17375E"/>
                <w:sz w:val="72"/>
              </w:rPr>
              <w:tab/>
            </w:r>
            <w:r>
              <w:rPr>
                <w:b/>
                <w:color w:val="17375E"/>
                <w:sz w:val="72"/>
              </w:rPr>
              <w:t>Заранее</w:t>
            </w:r>
            <w:r>
              <w:rPr>
                <w:b/>
                <w:color w:val="17375E"/>
                <w:spacing w:val="-4"/>
                <w:sz w:val="72"/>
              </w:rPr>
              <w:t xml:space="preserve"> </w:t>
            </w:r>
            <w:r>
              <w:rPr>
                <w:b/>
                <w:color w:val="17375E"/>
                <w:spacing w:val="-2"/>
                <w:sz w:val="72"/>
              </w:rPr>
              <w:t>получить</w:t>
            </w:r>
          </w:p>
          <w:p w14:paraId="4C1AFD6D">
            <w:pPr>
              <w:pStyle w:val="12"/>
              <w:spacing w:before="31"/>
              <w:ind w:left="3256"/>
              <w:rPr>
                <w:b/>
                <w:sz w:val="72"/>
              </w:rPr>
            </w:pPr>
            <w:r>
              <w:rPr>
                <w:b/>
                <w:color w:val="17375E"/>
                <w:sz w:val="72"/>
              </w:rPr>
              <w:t>электронную</w:t>
            </w:r>
            <w:r>
              <w:rPr>
                <w:b/>
                <w:color w:val="17375E"/>
                <w:spacing w:val="-8"/>
                <w:sz w:val="72"/>
              </w:rPr>
              <w:t xml:space="preserve"> </w:t>
            </w:r>
            <w:r>
              <w:rPr>
                <w:b/>
                <w:color w:val="17375E"/>
                <w:sz w:val="72"/>
              </w:rPr>
              <w:t>визу</w:t>
            </w:r>
            <w:r>
              <w:rPr>
                <w:b/>
                <w:color w:val="17375E"/>
                <w:spacing w:val="-6"/>
                <w:sz w:val="72"/>
              </w:rPr>
              <w:t xml:space="preserve"> </w:t>
            </w:r>
            <w:r>
              <w:rPr>
                <w:b/>
                <w:color w:val="17375E"/>
                <w:sz w:val="72"/>
              </w:rPr>
              <w:t>–</w:t>
            </w:r>
            <w:r>
              <w:rPr>
                <w:b/>
                <w:color w:val="17375E"/>
                <w:spacing w:val="-11"/>
                <w:sz w:val="72"/>
              </w:rPr>
              <w:t xml:space="preserve"> </w:t>
            </w:r>
            <w:r>
              <w:rPr>
                <w:b/>
                <w:color w:val="17375E"/>
                <w:sz w:val="72"/>
              </w:rPr>
              <w:t>E</w:t>
            </w:r>
            <w:r>
              <w:rPr>
                <w:b/>
                <w:color w:val="17375E"/>
                <w:spacing w:val="-16"/>
                <w:sz w:val="72"/>
              </w:rPr>
              <w:t xml:space="preserve"> </w:t>
            </w:r>
            <w:r>
              <w:rPr>
                <w:b/>
                <w:color w:val="17375E"/>
                <w:spacing w:val="-4"/>
                <w:sz w:val="72"/>
              </w:rPr>
              <w:t>VISA</w:t>
            </w:r>
          </w:p>
        </w:tc>
        <w:tc>
          <w:tcPr>
            <w:tcW w:w="10903" w:type="dxa"/>
            <w:vMerge w:val="restart"/>
          </w:tcPr>
          <w:p w14:paraId="479E8ED3">
            <w:pPr>
              <w:pStyle w:val="12"/>
              <w:rPr>
                <w:sz w:val="48"/>
              </w:rPr>
            </w:pPr>
          </w:p>
        </w:tc>
      </w:tr>
      <w:tr w14:paraId="388621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6" w:hRule="atLeast"/>
        </w:trPr>
        <w:tc>
          <w:tcPr>
            <w:tcW w:w="282" w:type="dxa"/>
            <w:tcBorders>
              <w:top w:val="single" w:color="006CAF" w:sz="8" w:space="0"/>
              <w:right w:val="nil"/>
            </w:tcBorders>
          </w:tcPr>
          <w:p w14:paraId="622E9F7B">
            <w:pPr>
              <w:pStyle w:val="12"/>
              <w:rPr>
                <w:sz w:val="48"/>
              </w:rPr>
            </w:pPr>
          </w:p>
        </w:tc>
        <w:tc>
          <w:tcPr>
            <w:tcW w:w="15844" w:type="dxa"/>
            <w:vMerge w:val="continue"/>
            <w:tcBorders>
              <w:top w:val="nil"/>
              <w:left w:val="nil"/>
            </w:tcBorders>
          </w:tcPr>
          <w:p w14:paraId="1C347029">
            <w:pPr>
              <w:rPr>
                <w:sz w:val="2"/>
                <w:szCs w:val="2"/>
              </w:rPr>
            </w:pPr>
          </w:p>
        </w:tc>
        <w:tc>
          <w:tcPr>
            <w:tcW w:w="10903" w:type="dxa"/>
            <w:vMerge w:val="continue"/>
            <w:tcBorders>
              <w:top w:val="nil"/>
            </w:tcBorders>
          </w:tcPr>
          <w:p w14:paraId="7B8D1C1B">
            <w:pPr>
              <w:rPr>
                <w:sz w:val="2"/>
                <w:szCs w:val="2"/>
              </w:rPr>
            </w:pPr>
          </w:p>
        </w:tc>
      </w:tr>
      <w:tr w14:paraId="0C5149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9" w:hRule="atLeast"/>
        </w:trPr>
        <w:tc>
          <w:tcPr>
            <w:tcW w:w="16126" w:type="dxa"/>
            <w:gridSpan w:val="2"/>
          </w:tcPr>
          <w:p w14:paraId="31F99B7F">
            <w:pPr>
              <w:pStyle w:val="12"/>
              <w:spacing w:line="247" w:lineRule="auto"/>
              <w:ind w:left="13" w:firstLine="1080"/>
              <w:rPr>
                <w:sz w:val="48"/>
              </w:rPr>
            </w:pPr>
            <w:r>
              <w:rPr>
                <w:sz w:val="48"/>
              </w:rPr>
              <w:t>Туристическая</w:t>
            </w:r>
            <w:r>
              <w:rPr>
                <w:spacing w:val="-18"/>
                <w:sz w:val="48"/>
              </w:rPr>
              <w:t xml:space="preserve"> </w:t>
            </w:r>
            <w:r>
              <w:rPr>
                <w:sz w:val="48"/>
              </w:rPr>
              <w:t>электронная</w:t>
            </w:r>
            <w:r>
              <w:rPr>
                <w:spacing w:val="-17"/>
                <w:sz w:val="48"/>
              </w:rPr>
              <w:t xml:space="preserve"> </w:t>
            </w:r>
            <w:r>
              <w:rPr>
                <w:sz w:val="48"/>
              </w:rPr>
              <w:t>виза</w:t>
            </w:r>
            <w:r>
              <w:rPr>
                <w:spacing w:val="-18"/>
                <w:sz w:val="48"/>
              </w:rPr>
              <w:t xml:space="preserve"> </w:t>
            </w:r>
            <w:r>
              <w:rPr>
                <w:sz w:val="48"/>
              </w:rPr>
              <w:t>оформляется</w:t>
            </w:r>
            <w:r>
              <w:rPr>
                <w:spacing w:val="-21"/>
                <w:sz w:val="48"/>
              </w:rPr>
              <w:t xml:space="preserve"> </w:t>
            </w:r>
            <w:r>
              <w:rPr>
                <w:sz w:val="48"/>
              </w:rPr>
              <w:t>на</w:t>
            </w:r>
            <w:r>
              <w:rPr>
                <w:spacing w:val="-18"/>
                <w:sz w:val="48"/>
              </w:rPr>
              <w:t xml:space="preserve"> </w:t>
            </w:r>
            <w:r>
              <w:rPr>
                <w:sz w:val="48"/>
              </w:rPr>
              <w:t>срок</w:t>
            </w:r>
            <w:r>
              <w:rPr>
                <w:spacing w:val="-15"/>
                <w:sz w:val="48"/>
              </w:rPr>
              <w:t xml:space="preserve"> </w:t>
            </w:r>
            <w:r>
              <w:rPr>
                <w:sz w:val="48"/>
              </w:rPr>
              <w:t>пребывания</w:t>
            </w:r>
            <w:r>
              <w:rPr>
                <w:spacing w:val="-16"/>
                <w:sz w:val="48"/>
              </w:rPr>
              <w:t xml:space="preserve"> </w:t>
            </w:r>
            <w:r>
              <w:rPr>
                <w:sz w:val="48"/>
              </w:rPr>
              <w:t xml:space="preserve">в стране </w:t>
            </w:r>
            <w:r>
              <w:rPr>
                <w:b/>
                <w:color w:val="538ED3"/>
                <w:sz w:val="48"/>
              </w:rPr>
              <w:t xml:space="preserve">не более 30 дней </w:t>
            </w:r>
            <w:r>
              <w:rPr>
                <w:sz w:val="48"/>
              </w:rPr>
              <w:t>с однократным въездом.</w:t>
            </w:r>
          </w:p>
          <w:p w14:paraId="68990FBE">
            <w:pPr>
              <w:pStyle w:val="12"/>
              <w:spacing w:before="3"/>
              <w:ind w:left="892"/>
              <w:rPr>
                <w:sz w:val="48"/>
              </w:rPr>
            </w:pPr>
            <w:r>
              <w:rPr>
                <w:sz w:val="48"/>
              </w:rPr>
              <w:t>Сроки</w:t>
            </w:r>
            <w:r>
              <w:rPr>
                <w:spacing w:val="-11"/>
                <w:sz w:val="48"/>
              </w:rPr>
              <w:t xml:space="preserve"> </w:t>
            </w:r>
            <w:r>
              <w:rPr>
                <w:sz w:val="48"/>
              </w:rPr>
              <w:t>оформления</w:t>
            </w:r>
            <w:r>
              <w:rPr>
                <w:spacing w:val="-6"/>
                <w:sz w:val="48"/>
              </w:rPr>
              <w:t xml:space="preserve"> </w:t>
            </w:r>
            <w:r>
              <w:rPr>
                <w:sz w:val="48"/>
              </w:rPr>
              <w:t>–</w:t>
            </w:r>
            <w:r>
              <w:rPr>
                <w:spacing w:val="-6"/>
                <w:sz w:val="48"/>
              </w:rPr>
              <w:t xml:space="preserve"> </w:t>
            </w:r>
            <w:r>
              <w:rPr>
                <w:sz w:val="48"/>
              </w:rPr>
              <w:t>3-7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рабочих</w:t>
            </w:r>
            <w:r>
              <w:rPr>
                <w:spacing w:val="-4"/>
                <w:sz w:val="48"/>
              </w:rPr>
              <w:t xml:space="preserve"> </w:t>
            </w:r>
            <w:r>
              <w:rPr>
                <w:spacing w:val="-2"/>
                <w:sz w:val="48"/>
              </w:rPr>
              <w:t>дней.</w:t>
            </w:r>
          </w:p>
          <w:p w14:paraId="468A0E6A">
            <w:pPr>
              <w:pStyle w:val="12"/>
              <w:spacing w:before="24" w:line="247" w:lineRule="auto"/>
              <w:ind w:left="892" w:right="599"/>
              <w:rPr>
                <w:sz w:val="48"/>
              </w:rPr>
            </w:pPr>
            <w:r>
              <w:rPr>
                <w:sz w:val="48"/>
              </w:rPr>
              <w:t>При</w:t>
            </w:r>
            <w:r>
              <w:rPr>
                <w:spacing w:val="-30"/>
                <w:sz w:val="48"/>
              </w:rPr>
              <w:t xml:space="preserve"> </w:t>
            </w:r>
            <w:r>
              <w:rPr>
                <w:sz w:val="48"/>
              </w:rPr>
              <w:t>оформлении</w:t>
            </w:r>
            <w:r>
              <w:rPr>
                <w:spacing w:val="-30"/>
                <w:sz w:val="48"/>
              </w:rPr>
              <w:t xml:space="preserve"> </w:t>
            </w:r>
            <w:r>
              <w:rPr>
                <w:sz w:val="48"/>
              </w:rPr>
              <w:t>е-визы</w:t>
            </w:r>
            <w:r>
              <w:rPr>
                <w:spacing w:val="-30"/>
                <w:sz w:val="48"/>
              </w:rPr>
              <w:t xml:space="preserve"> </w:t>
            </w:r>
            <w:r>
              <w:rPr>
                <w:sz w:val="48"/>
              </w:rPr>
              <w:t>необходимо</w:t>
            </w:r>
            <w:r>
              <w:rPr>
                <w:spacing w:val="-30"/>
                <w:sz w:val="48"/>
              </w:rPr>
              <w:t xml:space="preserve"> </w:t>
            </w:r>
            <w:r>
              <w:rPr>
                <w:sz w:val="48"/>
              </w:rPr>
              <w:t>выбрать</w:t>
            </w:r>
            <w:r>
              <w:rPr>
                <w:spacing w:val="-30"/>
                <w:sz w:val="48"/>
              </w:rPr>
              <w:t xml:space="preserve"> </w:t>
            </w:r>
            <w:r>
              <w:rPr>
                <w:b/>
                <w:color w:val="538ED3"/>
                <w:sz w:val="48"/>
              </w:rPr>
              <w:t>ТОЧНЫЙ</w:t>
            </w:r>
            <w:r>
              <w:rPr>
                <w:b/>
                <w:color w:val="538ED3"/>
                <w:spacing w:val="-30"/>
                <w:sz w:val="48"/>
              </w:rPr>
              <w:t xml:space="preserve"> </w:t>
            </w:r>
            <w:r>
              <w:rPr>
                <w:sz w:val="48"/>
              </w:rPr>
              <w:t>аэропорт, куда вы прилетите.</w:t>
            </w:r>
          </w:p>
          <w:p w14:paraId="7F14AB5A">
            <w:pPr>
              <w:pStyle w:val="12"/>
              <w:spacing w:before="44"/>
              <w:rPr>
                <w:sz w:val="48"/>
              </w:rPr>
            </w:pPr>
          </w:p>
          <w:p w14:paraId="18B7503D">
            <w:pPr>
              <w:pStyle w:val="12"/>
              <w:spacing w:before="1"/>
              <w:ind w:left="892"/>
              <w:rPr>
                <w:b/>
                <w:sz w:val="48"/>
              </w:rPr>
            </w:pPr>
            <w:r>
              <w:rPr>
                <w:b/>
                <w:color w:val="538ED3"/>
                <w:spacing w:val="-4"/>
                <w:sz w:val="48"/>
              </w:rPr>
              <w:t>Необходимо</w:t>
            </w:r>
            <w:r>
              <w:rPr>
                <w:b/>
                <w:color w:val="538ED3"/>
                <w:spacing w:val="-21"/>
                <w:sz w:val="48"/>
              </w:rPr>
              <w:t xml:space="preserve"> </w:t>
            </w:r>
            <w:r>
              <w:rPr>
                <w:b/>
                <w:color w:val="538ED3"/>
                <w:spacing w:val="-4"/>
                <w:sz w:val="48"/>
              </w:rPr>
              <w:t>подготовить</w:t>
            </w:r>
            <w:r>
              <w:rPr>
                <w:b/>
                <w:color w:val="538ED3"/>
                <w:spacing w:val="-14"/>
                <w:sz w:val="48"/>
              </w:rPr>
              <w:t xml:space="preserve"> </w:t>
            </w:r>
            <w:r>
              <w:rPr>
                <w:b/>
                <w:color w:val="538ED3"/>
                <w:spacing w:val="-4"/>
                <w:sz w:val="48"/>
              </w:rPr>
              <w:t>следующее:</w:t>
            </w:r>
          </w:p>
          <w:p w14:paraId="6186EA20">
            <w:pPr>
              <w:pStyle w:val="12"/>
              <w:numPr>
                <w:ilvl w:val="0"/>
                <w:numId w:val="3"/>
              </w:numPr>
              <w:tabs>
                <w:tab w:val="left" w:pos="1429"/>
              </w:tabs>
              <w:spacing w:before="14" w:after="0" w:line="240" w:lineRule="auto"/>
              <w:ind w:left="1429" w:right="0" w:hanging="537"/>
              <w:jc w:val="left"/>
              <w:rPr>
                <w:sz w:val="48"/>
              </w:rPr>
            </w:pPr>
            <w:r>
              <w:rPr>
                <w:sz w:val="48"/>
              </w:rPr>
              <w:t>Одну</w:t>
            </w:r>
            <w:r>
              <w:rPr>
                <w:spacing w:val="-17"/>
                <w:sz w:val="48"/>
              </w:rPr>
              <w:t xml:space="preserve"> </w:t>
            </w:r>
            <w:r>
              <w:rPr>
                <w:sz w:val="48"/>
              </w:rPr>
              <w:t>фотографию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4х6</w:t>
            </w:r>
            <w:r>
              <w:rPr>
                <w:spacing w:val="-11"/>
                <w:sz w:val="48"/>
              </w:rPr>
              <w:t xml:space="preserve"> </w:t>
            </w:r>
            <w:r>
              <w:rPr>
                <w:sz w:val="48"/>
              </w:rPr>
              <w:t>в</w:t>
            </w:r>
            <w:r>
              <w:rPr>
                <w:spacing w:val="-11"/>
                <w:sz w:val="48"/>
              </w:rPr>
              <w:t xml:space="preserve"> </w:t>
            </w:r>
            <w:r>
              <w:rPr>
                <w:sz w:val="48"/>
              </w:rPr>
              <w:t>формате</w:t>
            </w:r>
            <w:r>
              <w:rPr>
                <w:spacing w:val="-11"/>
                <w:sz w:val="48"/>
              </w:rPr>
              <w:t xml:space="preserve"> </w:t>
            </w:r>
            <w:r>
              <w:rPr>
                <w:sz w:val="48"/>
              </w:rPr>
              <w:t>.jpg</w:t>
            </w:r>
            <w:r>
              <w:rPr>
                <w:spacing w:val="-10"/>
                <w:sz w:val="48"/>
              </w:rPr>
              <w:t xml:space="preserve"> </w:t>
            </w:r>
            <w:r>
              <w:rPr>
                <w:sz w:val="48"/>
              </w:rPr>
              <w:t>на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белом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фоне,</w:t>
            </w:r>
            <w:r>
              <w:rPr>
                <w:spacing w:val="-9"/>
                <w:sz w:val="48"/>
              </w:rPr>
              <w:t xml:space="preserve"> </w:t>
            </w:r>
            <w:r>
              <w:rPr>
                <w:sz w:val="48"/>
              </w:rPr>
              <w:t>без</w:t>
            </w:r>
            <w:r>
              <w:rPr>
                <w:spacing w:val="-3"/>
                <w:sz w:val="48"/>
              </w:rPr>
              <w:t xml:space="preserve"> </w:t>
            </w:r>
            <w:r>
              <w:rPr>
                <w:spacing w:val="-2"/>
                <w:sz w:val="48"/>
              </w:rPr>
              <w:t>очков.</w:t>
            </w:r>
          </w:p>
          <w:p w14:paraId="68E87890">
            <w:pPr>
              <w:pStyle w:val="12"/>
              <w:numPr>
                <w:ilvl w:val="0"/>
                <w:numId w:val="3"/>
              </w:numPr>
              <w:tabs>
                <w:tab w:val="left" w:pos="1430"/>
              </w:tabs>
              <w:spacing w:before="25" w:after="0" w:line="249" w:lineRule="auto"/>
              <w:ind w:left="1430" w:right="1117" w:hanging="543"/>
              <w:jc w:val="left"/>
              <w:rPr>
                <w:sz w:val="48"/>
              </w:rPr>
            </w:pPr>
            <w:r>
              <w:rPr>
                <w:sz w:val="48"/>
              </w:rPr>
              <w:t>Скан</w:t>
            </w:r>
            <w:r>
              <w:rPr>
                <w:spacing w:val="-14"/>
                <w:sz w:val="48"/>
              </w:rPr>
              <w:t xml:space="preserve"> </w:t>
            </w:r>
            <w:r>
              <w:rPr>
                <w:sz w:val="48"/>
              </w:rPr>
              <w:t>страницы</w:t>
            </w:r>
            <w:r>
              <w:rPr>
                <w:spacing w:val="-15"/>
                <w:sz w:val="48"/>
              </w:rPr>
              <w:t xml:space="preserve"> </w:t>
            </w:r>
            <w:r>
              <w:rPr>
                <w:sz w:val="48"/>
              </w:rPr>
              <w:t>паспортных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данных</w:t>
            </w:r>
            <w:r>
              <w:rPr>
                <w:spacing w:val="-11"/>
                <w:sz w:val="48"/>
              </w:rPr>
              <w:t xml:space="preserve"> </w:t>
            </w:r>
            <w:r>
              <w:rPr>
                <w:sz w:val="48"/>
              </w:rPr>
              <w:t>в</w:t>
            </w:r>
            <w:r>
              <w:rPr>
                <w:spacing w:val="-17"/>
                <w:sz w:val="48"/>
              </w:rPr>
              <w:t xml:space="preserve"> </w:t>
            </w:r>
            <w:r>
              <w:rPr>
                <w:sz w:val="48"/>
              </w:rPr>
              <w:t>формате</w:t>
            </w:r>
            <w:r>
              <w:rPr>
                <w:spacing w:val="-21"/>
                <w:sz w:val="48"/>
              </w:rPr>
              <w:t xml:space="preserve"> </w:t>
            </w:r>
            <w:r>
              <w:rPr>
                <w:sz w:val="48"/>
              </w:rPr>
              <w:t>.jpg.</w:t>
            </w:r>
            <w:r>
              <w:rPr>
                <w:spacing w:val="-16"/>
                <w:sz w:val="48"/>
              </w:rPr>
              <w:t xml:space="preserve"> </w:t>
            </w:r>
            <w:r>
              <w:rPr>
                <w:sz w:val="48"/>
              </w:rPr>
              <w:t>Срок</w:t>
            </w:r>
            <w:r>
              <w:rPr>
                <w:spacing w:val="-14"/>
                <w:sz w:val="48"/>
              </w:rPr>
              <w:t xml:space="preserve"> </w:t>
            </w:r>
            <w:r>
              <w:rPr>
                <w:sz w:val="48"/>
              </w:rPr>
              <w:t>действия паспорта не менее 6 месяцев с момента выезда из страны.</w:t>
            </w:r>
          </w:p>
          <w:p w14:paraId="7A17CFD5">
            <w:pPr>
              <w:pStyle w:val="12"/>
              <w:numPr>
                <w:ilvl w:val="0"/>
                <w:numId w:val="3"/>
              </w:numPr>
              <w:tabs>
                <w:tab w:val="left" w:pos="1429"/>
              </w:tabs>
              <w:spacing w:before="3" w:after="0" w:line="240" w:lineRule="auto"/>
              <w:ind w:left="1429" w:right="0" w:hanging="537"/>
              <w:jc w:val="left"/>
              <w:rPr>
                <w:sz w:val="48"/>
              </w:rPr>
            </w:pPr>
            <w:r>
              <w:rPr>
                <w:sz w:val="48"/>
              </w:rPr>
              <w:t>Адрес</w:t>
            </w:r>
            <w:r>
              <w:rPr>
                <w:spacing w:val="-10"/>
                <w:sz w:val="48"/>
              </w:rPr>
              <w:t xml:space="preserve"> </w:t>
            </w:r>
            <w:r>
              <w:rPr>
                <w:sz w:val="48"/>
              </w:rPr>
              <w:t>пребывания</w:t>
            </w:r>
            <w:r>
              <w:rPr>
                <w:spacing w:val="-1"/>
                <w:sz w:val="48"/>
              </w:rPr>
              <w:t xml:space="preserve"> </w:t>
            </w:r>
            <w:r>
              <w:rPr>
                <w:sz w:val="48"/>
              </w:rPr>
              <w:t>во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Вьетнаме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и</w:t>
            </w:r>
            <w:r>
              <w:rPr>
                <w:spacing w:val="-6"/>
                <w:sz w:val="48"/>
              </w:rPr>
              <w:t xml:space="preserve"> </w:t>
            </w:r>
            <w:r>
              <w:rPr>
                <w:sz w:val="48"/>
              </w:rPr>
              <w:t>пункты</w:t>
            </w:r>
            <w:r>
              <w:rPr>
                <w:spacing w:val="-5"/>
                <w:sz w:val="48"/>
              </w:rPr>
              <w:t xml:space="preserve"> </w:t>
            </w:r>
            <w:r>
              <w:rPr>
                <w:sz w:val="48"/>
              </w:rPr>
              <w:t>въезда</w:t>
            </w:r>
            <w:r>
              <w:rPr>
                <w:spacing w:val="-4"/>
                <w:sz w:val="48"/>
              </w:rPr>
              <w:t xml:space="preserve"> </w:t>
            </w:r>
            <w:r>
              <w:rPr>
                <w:sz w:val="48"/>
              </w:rPr>
              <w:t>и</w:t>
            </w:r>
            <w:r>
              <w:rPr>
                <w:spacing w:val="-5"/>
                <w:sz w:val="48"/>
              </w:rPr>
              <w:t xml:space="preserve"> </w:t>
            </w:r>
            <w:r>
              <w:rPr>
                <w:spacing w:val="-2"/>
                <w:sz w:val="48"/>
              </w:rPr>
              <w:t>выезда.</w:t>
            </w:r>
          </w:p>
          <w:p w14:paraId="2AD11BCD">
            <w:pPr>
              <w:pStyle w:val="12"/>
              <w:numPr>
                <w:ilvl w:val="0"/>
                <w:numId w:val="3"/>
              </w:numPr>
              <w:tabs>
                <w:tab w:val="left" w:pos="1429"/>
              </w:tabs>
              <w:spacing w:before="25" w:after="0" w:line="240" w:lineRule="auto"/>
              <w:ind w:left="1429" w:right="0" w:hanging="537"/>
              <w:jc w:val="left"/>
              <w:rPr>
                <w:sz w:val="48"/>
              </w:rPr>
            </w:pPr>
            <w:r>
              <w:rPr>
                <w:sz w:val="48"/>
              </w:rPr>
              <w:t>Страховка,</w:t>
            </w:r>
            <w:r>
              <w:rPr>
                <w:spacing w:val="-10"/>
                <w:sz w:val="48"/>
              </w:rPr>
              <w:t xml:space="preserve"> </w:t>
            </w:r>
            <w:r>
              <w:rPr>
                <w:sz w:val="48"/>
              </w:rPr>
              <w:t>авиабилеты</w:t>
            </w:r>
            <w:r>
              <w:rPr>
                <w:spacing w:val="-14"/>
                <w:sz w:val="48"/>
              </w:rPr>
              <w:t xml:space="preserve"> </w:t>
            </w:r>
            <w:r>
              <w:rPr>
                <w:sz w:val="48"/>
              </w:rPr>
              <w:t>во</w:t>
            </w:r>
            <w:r>
              <w:rPr>
                <w:spacing w:val="-7"/>
                <w:sz w:val="48"/>
              </w:rPr>
              <w:t xml:space="preserve"> </w:t>
            </w:r>
            <w:r>
              <w:rPr>
                <w:sz w:val="48"/>
              </w:rPr>
              <w:t>Вьетнам</w:t>
            </w:r>
            <w:r>
              <w:rPr>
                <w:spacing w:val="-8"/>
                <w:sz w:val="48"/>
              </w:rPr>
              <w:t xml:space="preserve"> </w:t>
            </w:r>
            <w:r>
              <w:rPr>
                <w:sz w:val="48"/>
              </w:rPr>
              <w:t>и</w:t>
            </w:r>
            <w:r>
              <w:rPr>
                <w:spacing w:val="-5"/>
                <w:sz w:val="48"/>
              </w:rPr>
              <w:t xml:space="preserve"> </w:t>
            </w:r>
            <w:r>
              <w:rPr>
                <w:sz w:val="48"/>
              </w:rPr>
              <w:t>из</w:t>
            </w:r>
            <w:r>
              <w:rPr>
                <w:spacing w:val="-4"/>
                <w:sz w:val="48"/>
              </w:rPr>
              <w:t xml:space="preserve"> </w:t>
            </w:r>
            <w:r>
              <w:rPr>
                <w:spacing w:val="-2"/>
                <w:sz w:val="48"/>
              </w:rPr>
              <w:t>Вьетнама.</w:t>
            </w:r>
          </w:p>
        </w:tc>
        <w:tc>
          <w:tcPr>
            <w:tcW w:w="10903" w:type="dxa"/>
            <w:vMerge w:val="continue"/>
            <w:tcBorders>
              <w:top w:val="nil"/>
            </w:tcBorders>
          </w:tcPr>
          <w:p w14:paraId="1DA9B35E">
            <w:pPr>
              <w:rPr>
                <w:sz w:val="2"/>
                <w:szCs w:val="2"/>
              </w:rPr>
            </w:pPr>
          </w:p>
        </w:tc>
      </w:tr>
    </w:tbl>
    <w:p w14:paraId="144CEA72"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97B49">
      <w:pPr>
        <w:spacing w:after="0"/>
        <w:rPr>
          <w:sz w:val="2"/>
          <w:szCs w:val="2"/>
        </w:rPr>
        <w:sectPr>
          <w:pgSz w:w="28800" w:h="16200" w:orient="landscape"/>
          <w:pgMar w:top="840" w:right="0" w:bottom="280" w:left="360" w:header="720" w:footer="720" w:gutter="0"/>
          <w:cols w:space="720" w:num="1"/>
        </w:sectPr>
      </w:pPr>
    </w:p>
    <w:p w14:paraId="3218CB28">
      <w:pPr>
        <w:pStyle w:val="9"/>
        <w:rPr>
          <w:sz w:val="96"/>
        </w:rPr>
      </w:pPr>
      <w:r>
        <w:rPr>
          <w:sz w:val="96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5A9E8">
      <w:pPr>
        <w:pStyle w:val="9"/>
        <w:spacing w:before="714"/>
        <w:rPr>
          <w:sz w:val="96"/>
        </w:rPr>
      </w:pPr>
    </w:p>
    <w:p w14:paraId="3DAE30F1">
      <w:pPr>
        <w:pStyle w:val="3"/>
        <w:spacing w:line="249" w:lineRule="auto"/>
        <w:ind w:left="3878"/>
      </w:pPr>
      <w:bookmarkStart w:id="2" w:name="2. Этапы получения визы по прилету"/>
      <w:bookmarkEnd w:id="2"/>
      <w:r>
        <w:rPr>
          <w:color w:val="964607"/>
        </w:rPr>
        <w:t>2.</w:t>
      </w:r>
      <w:r>
        <w:rPr>
          <w:color w:val="964607"/>
          <w:spacing w:val="-24"/>
        </w:rPr>
        <w:t xml:space="preserve"> </w:t>
      </w:r>
      <w:r>
        <w:rPr>
          <w:color w:val="964607"/>
        </w:rPr>
        <w:t>Этапы</w:t>
      </w:r>
      <w:r>
        <w:rPr>
          <w:color w:val="964607"/>
          <w:spacing w:val="-27"/>
        </w:rPr>
        <w:t xml:space="preserve"> </w:t>
      </w:r>
      <w:r>
        <w:rPr>
          <w:color w:val="964607"/>
        </w:rPr>
        <w:t>получения</w:t>
      </w:r>
      <w:r>
        <w:rPr>
          <w:color w:val="964607"/>
          <w:spacing w:val="-27"/>
        </w:rPr>
        <w:t xml:space="preserve"> </w:t>
      </w:r>
      <w:r>
        <w:rPr>
          <w:color w:val="964607"/>
        </w:rPr>
        <w:t>визы по прилету</w:t>
      </w:r>
    </w:p>
    <w:p w14:paraId="4F0545B8">
      <w:pPr>
        <w:pStyle w:val="9"/>
        <w:rPr>
          <w:b/>
          <w:sz w:val="96"/>
        </w:rPr>
      </w:pPr>
    </w:p>
    <w:p w14:paraId="6029A8D2">
      <w:pPr>
        <w:pStyle w:val="9"/>
        <w:spacing w:before="877"/>
        <w:rPr>
          <w:b/>
          <w:sz w:val="96"/>
        </w:rPr>
      </w:pPr>
    </w:p>
    <w:p w14:paraId="2FD93610">
      <w:pPr>
        <w:pStyle w:val="6"/>
        <w:spacing w:line="350" w:lineRule="auto"/>
      </w:pPr>
      <w:bookmarkStart w:id="3" w:name="Пакет документов, необходимые для оформл"/>
      <w:bookmarkEnd w:id="3"/>
      <w:r>
        <w:rPr>
          <w:color w:val="E26C09"/>
        </w:rPr>
        <w:t>Пакет</w:t>
      </w:r>
      <w:r>
        <w:rPr>
          <w:color w:val="E26C09"/>
          <w:spacing w:val="-16"/>
        </w:rPr>
        <w:t xml:space="preserve"> </w:t>
      </w:r>
      <w:r>
        <w:rPr>
          <w:color w:val="E26C09"/>
        </w:rPr>
        <w:t>документов,</w:t>
      </w:r>
      <w:r>
        <w:rPr>
          <w:color w:val="E26C09"/>
          <w:spacing w:val="-20"/>
        </w:rPr>
        <w:t xml:space="preserve"> </w:t>
      </w:r>
      <w:r>
        <w:rPr>
          <w:color w:val="E26C09"/>
        </w:rPr>
        <w:t>необходимые</w:t>
      </w:r>
      <w:r>
        <w:rPr>
          <w:color w:val="E26C09"/>
          <w:spacing w:val="-23"/>
        </w:rPr>
        <w:t xml:space="preserve"> </w:t>
      </w:r>
      <w:r>
        <w:rPr>
          <w:color w:val="E26C09"/>
        </w:rPr>
        <w:t>для</w:t>
      </w:r>
      <w:r>
        <w:rPr>
          <w:color w:val="E26C09"/>
          <w:spacing w:val="-17"/>
        </w:rPr>
        <w:t xml:space="preserve"> </w:t>
      </w:r>
      <w:r>
        <w:rPr>
          <w:color w:val="E26C09"/>
        </w:rPr>
        <w:t>оформления</w:t>
      </w:r>
      <w:r>
        <w:rPr>
          <w:color w:val="E26C09"/>
          <w:spacing w:val="-19"/>
        </w:rPr>
        <w:t xml:space="preserve"> </w:t>
      </w:r>
      <w:r>
        <w:rPr>
          <w:color w:val="E26C09"/>
        </w:rPr>
        <w:t>визы</w:t>
      </w:r>
      <w:r>
        <w:rPr>
          <w:color w:val="E26C09"/>
          <w:spacing w:val="-20"/>
        </w:rPr>
        <w:t xml:space="preserve"> </w:t>
      </w:r>
      <w:r>
        <w:rPr>
          <w:color w:val="E26C09"/>
        </w:rPr>
        <w:t>включает в себя следующие:</w:t>
      </w:r>
    </w:p>
    <w:p w14:paraId="76961DBC">
      <w:pPr>
        <w:pStyle w:val="11"/>
        <w:numPr>
          <w:ilvl w:val="0"/>
          <w:numId w:val="4"/>
        </w:numPr>
        <w:tabs>
          <w:tab w:val="left" w:pos="550"/>
        </w:tabs>
        <w:spacing w:before="0" w:after="0" w:line="350" w:lineRule="auto"/>
        <w:ind w:left="153" w:right="118" w:firstLine="0"/>
        <w:jc w:val="left"/>
        <w:rPr>
          <w:sz w:val="40"/>
        </w:rPr>
      </w:pPr>
      <w:r>
        <w:rPr>
          <w:sz w:val="40"/>
        </w:rPr>
        <w:t>Оригинальный</w:t>
      </w:r>
      <w:r>
        <w:rPr>
          <w:spacing w:val="-5"/>
          <w:sz w:val="40"/>
        </w:rPr>
        <w:t xml:space="preserve"> </w:t>
      </w:r>
      <w:r>
        <w:rPr>
          <w:sz w:val="40"/>
        </w:rPr>
        <w:t>паспорт</w:t>
      </w:r>
      <w:r>
        <w:rPr>
          <w:spacing w:val="-10"/>
          <w:sz w:val="40"/>
        </w:rPr>
        <w:t xml:space="preserve"> </w:t>
      </w:r>
      <w:r>
        <w:rPr>
          <w:sz w:val="40"/>
        </w:rPr>
        <w:t>(срок</w:t>
      </w:r>
      <w:r>
        <w:rPr>
          <w:spacing w:val="-13"/>
          <w:sz w:val="40"/>
        </w:rPr>
        <w:t xml:space="preserve"> </w:t>
      </w:r>
      <w:r>
        <w:rPr>
          <w:sz w:val="40"/>
        </w:rPr>
        <w:t>его</w:t>
      </w:r>
      <w:r>
        <w:rPr>
          <w:spacing w:val="-6"/>
          <w:sz w:val="40"/>
        </w:rPr>
        <w:t xml:space="preserve"> </w:t>
      </w:r>
      <w:r>
        <w:rPr>
          <w:sz w:val="40"/>
        </w:rPr>
        <w:t>действия</w:t>
      </w:r>
      <w:r>
        <w:rPr>
          <w:spacing w:val="-7"/>
          <w:sz w:val="40"/>
        </w:rPr>
        <w:t xml:space="preserve"> </w:t>
      </w:r>
      <w:r>
        <w:rPr>
          <w:sz w:val="40"/>
        </w:rPr>
        <w:t>после</w:t>
      </w:r>
      <w:r>
        <w:rPr>
          <w:spacing w:val="-11"/>
          <w:sz w:val="40"/>
        </w:rPr>
        <w:t xml:space="preserve"> </w:t>
      </w:r>
      <w:r>
        <w:rPr>
          <w:sz w:val="40"/>
        </w:rPr>
        <w:t>выезда</w:t>
      </w:r>
      <w:r>
        <w:rPr>
          <w:spacing w:val="-12"/>
          <w:sz w:val="40"/>
        </w:rPr>
        <w:t xml:space="preserve"> </w:t>
      </w:r>
      <w:r>
        <w:rPr>
          <w:sz w:val="40"/>
        </w:rPr>
        <w:t>из</w:t>
      </w:r>
      <w:r>
        <w:rPr>
          <w:spacing w:val="-12"/>
          <w:sz w:val="40"/>
        </w:rPr>
        <w:t xml:space="preserve"> </w:t>
      </w:r>
      <w:r>
        <w:rPr>
          <w:sz w:val="40"/>
        </w:rPr>
        <w:t>страны должен быть еще минимум 6 месяцев)</w:t>
      </w:r>
    </w:p>
    <w:p w14:paraId="0FE5FF0E">
      <w:pPr>
        <w:pStyle w:val="11"/>
        <w:numPr>
          <w:ilvl w:val="0"/>
          <w:numId w:val="4"/>
        </w:numPr>
        <w:tabs>
          <w:tab w:val="left" w:pos="550"/>
        </w:tabs>
        <w:spacing w:before="0" w:after="0" w:line="240" w:lineRule="auto"/>
        <w:ind w:left="550" w:right="0" w:hanging="397"/>
        <w:jc w:val="left"/>
        <w:rPr>
          <w:sz w:val="40"/>
        </w:rPr>
      </w:pPr>
      <w:r>
        <w:rPr>
          <w:sz w:val="40"/>
        </w:rPr>
        <w:t>Распечатанное</w:t>
      </w:r>
      <w:r>
        <w:rPr>
          <w:spacing w:val="-25"/>
          <w:sz w:val="40"/>
        </w:rPr>
        <w:t xml:space="preserve"> </w:t>
      </w:r>
      <w:r>
        <w:rPr>
          <w:sz w:val="40"/>
        </w:rPr>
        <w:t>приглашение</w:t>
      </w:r>
      <w:r>
        <w:rPr>
          <w:spacing w:val="-14"/>
          <w:sz w:val="40"/>
        </w:rPr>
        <w:t xml:space="preserve"> </w:t>
      </w:r>
      <w:r>
        <w:rPr>
          <w:sz w:val="40"/>
        </w:rPr>
        <w:t>на</w:t>
      </w:r>
      <w:r>
        <w:rPr>
          <w:spacing w:val="-23"/>
          <w:sz w:val="40"/>
        </w:rPr>
        <w:t xml:space="preserve"> </w:t>
      </w:r>
      <w:r>
        <w:rPr>
          <w:spacing w:val="-4"/>
          <w:sz w:val="40"/>
        </w:rPr>
        <w:t>визу</w:t>
      </w:r>
    </w:p>
    <w:p w14:paraId="5A27183C">
      <w:pPr>
        <w:pStyle w:val="11"/>
        <w:numPr>
          <w:ilvl w:val="0"/>
          <w:numId w:val="4"/>
        </w:numPr>
        <w:tabs>
          <w:tab w:val="left" w:pos="550"/>
        </w:tabs>
        <w:spacing w:before="206" w:after="0" w:line="240" w:lineRule="auto"/>
        <w:ind w:left="550" w:right="0" w:hanging="397"/>
        <w:jc w:val="left"/>
        <w:rPr>
          <w:sz w:val="40"/>
        </w:rPr>
      </w:pPr>
      <w:r>
        <w:rPr>
          <w:spacing w:val="-2"/>
          <w:sz w:val="40"/>
        </w:rPr>
        <w:t>Заполненная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анкета</w:t>
      </w:r>
    </w:p>
    <w:p w14:paraId="52F3C0A6">
      <w:pPr>
        <w:pStyle w:val="11"/>
        <w:numPr>
          <w:ilvl w:val="0"/>
          <w:numId w:val="4"/>
        </w:numPr>
        <w:tabs>
          <w:tab w:val="left" w:pos="550"/>
        </w:tabs>
        <w:spacing w:before="212" w:after="0" w:line="240" w:lineRule="auto"/>
        <w:ind w:left="550" w:right="0" w:hanging="397"/>
        <w:jc w:val="left"/>
        <w:rPr>
          <w:sz w:val="40"/>
        </w:rPr>
      </w:pPr>
      <w:r>
        <w:rPr>
          <w:sz w:val="40"/>
        </w:rPr>
        <w:t>02</w:t>
      </w:r>
      <w:r>
        <w:rPr>
          <w:spacing w:val="-9"/>
          <w:sz w:val="40"/>
        </w:rPr>
        <w:t xml:space="preserve"> </w:t>
      </w:r>
      <w:r>
        <w:rPr>
          <w:sz w:val="40"/>
        </w:rPr>
        <w:t>фотки</w:t>
      </w:r>
      <w:r>
        <w:rPr>
          <w:spacing w:val="-8"/>
          <w:sz w:val="40"/>
        </w:rPr>
        <w:t xml:space="preserve"> </w:t>
      </w:r>
      <w:r>
        <w:rPr>
          <w:sz w:val="40"/>
        </w:rPr>
        <w:t>4*6</w:t>
      </w:r>
      <w:r>
        <w:rPr>
          <w:spacing w:val="-8"/>
          <w:sz w:val="40"/>
        </w:rPr>
        <w:t xml:space="preserve"> </w:t>
      </w:r>
      <w:r>
        <w:rPr>
          <w:sz w:val="40"/>
        </w:rPr>
        <w:t>на</w:t>
      </w:r>
      <w:r>
        <w:rPr>
          <w:spacing w:val="-6"/>
          <w:sz w:val="40"/>
        </w:rPr>
        <w:t xml:space="preserve"> </w:t>
      </w:r>
      <w:r>
        <w:rPr>
          <w:sz w:val="40"/>
        </w:rPr>
        <w:t>белом</w:t>
      </w:r>
      <w:r>
        <w:rPr>
          <w:spacing w:val="-6"/>
          <w:sz w:val="40"/>
        </w:rPr>
        <w:t xml:space="preserve"> </w:t>
      </w:r>
      <w:r>
        <w:rPr>
          <w:sz w:val="40"/>
        </w:rPr>
        <w:t>фоне</w:t>
      </w:r>
      <w:r>
        <w:rPr>
          <w:spacing w:val="-6"/>
          <w:sz w:val="40"/>
        </w:rPr>
        <w:t xml:space="preserve"> </w:t>
      </w:r>
      <w:r>
        <w:rPr>
          <w:sz w:val="40"/>
        </w:rPr>
        <w:t>и</w:t>
      </w:r>
      <w:r>
        <w:rPr>
          <w:spacing w:val="-8"/>
          <w:sz w:val="40"/>
        </w:rPr>
        <w:t xml:space="preserve"> </w:t>
      </w:r>
      <w:r>
        <w:rPr>
          <w:sz w:val="40"/>
        </w:rPr>
        <w:t>без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очков</w:t>
      </w:r>
    </w:p>
    <w:p w14:paraId="407F2625">
      <w:pPr>
        <w:pStyle w:val="11"/>
        <w:numPr>
          <w:ilvl w:val="0"/>
          <w:numId w:val="4"/>
        </w:numPr>
        <w:tabs>
          <w:tab w:val="left" w:pos="550"/>
        </w:tabs>
        <w:spacing w:before="212" w:after="0" w:line="350" w:lineRule="auto"/>
        <w:ind w:left="153" w:right="446" w:firstLine="0"/>
        <w:jc w:val="left"/>
        <w:rPr>
          <w:sz w:val="40"/>
        </w:rPr>
      </w:pPr>
      <w:r>
        <w:rPr>
          <w:sz w:val="40"/>
        </w:rPr>
        <w:t>Наличные в долларах США за визу: 25 USD/чел. (однократный въезд)</w:t>
      </w:r>
      <w:r>
        <w:rPr>
          <w:spacing w:val="-10"/>
          <w:sz w:val="40"/>
        </w:rPr>
        <w:t xml:space="preserve"> </w:t>
      </w:r>
      <w:r>
        <w:rPr>
          <w:sz w:val="40"/>
        </w:rPr>
        <w:t>и</w:t>
      </w:r>
      <w:r>
        <w:rPr>
          <w:spacing w:val="-9"/>
          <w:sz w:val="40"/>
        </w:rPr>
        <w:t xml:space="preserve"> </w:t>
      </w:r>
      <w:r>
        <w:rPr>
          <w:sz w:val="40"/>
        </w:rPr>
        <w:t>50</w:t>
      </w:r>
      <w:r>
        <w:rPr>
          <w:spacing w:val="-9"/>
          <w:sz w:val="40"/>
        </w:rPr>
        <w:t xml:space="preserve"> </w:t>
      </w:r>
      <w:r>
        <w:rPr>
          <w:sz w:val="40"/>
        </w:rPr>
        <w:t>USD</w:t>
      </w:r>
      <w:r>
        <w:rPr>
          <w:spacing w:val="-7"/>
          <w:sz w:val="40"/>
        </w:rPr>
        <w:t xml:space="preserve"> </w:t>
      </w:r>
      <w:r>
        <w:rPr>
          <w:sz w:val="40"/>
        </w:rPr>
        <w:t>(многократный</w:t>
      </w:r>
      <w:r>
        <w:rPr>
          <w:spacing w:val="-10"/>
          <w:sz w:val="40"/>
        </w:rPr>
        <w:t xml:space="preserve"> </w:t>
      </w:r>
      <w:r>
        <w:rPr>
          <w:sz w:val="40"/>
        </w:rPr>
        <w:t>въезд)</w:t>
      </w:r>
      <w:r>
        <w:rPr>
          <w:spacing w:val="-10"/>
          <w:sz w:val="40"/>
        </w:rPr>
        <w:t xml:space="preserve"> </w:t>
      </w:r>
      <w:r>
        <w:rPr>
          <w:sz w:val="40"/>
        </w:rPr>
        <w:t>(если</w:t>
      </w:r>
      <w:r>
        <w:rPr>
          <w:spacing w:val="-12"/>
          <w:sz w:val="40"/>
        </w:rPr>
        <w:t xml:space="preserve"> </w:t>
      </w:r>
      <w:r>
        <w:rPr>
          <w:sz w:val="40"/>
        </w:rPr>
        <w:t>семья,</w:t>
      </w:r>
      <w:r>
        <w:rPr>
          <w:spacing w:val="-5"/>
          <w:sz w:val="40"/>
        </w:rPr>
        <w:t xml:space="preserve"> </w:t>
      </w:r>
      <w:r>
        <w:rPr>
          <w:sz w:val="40"/>
        </w:rPr>
        <w:t>то</w:t>
      </w:r>
      <w:r>
        <w:rPr>
          <w:spacing w:val="-9"/>
          <w:sz w:val="40"/>
        </w:rPr>
        <w:t xml:space="preserve"> </w:t>
      </w:r>
      <w:r>
        <w:rPr>
          <w:sz w:val="40"/>
        </w:rPr>
        <w:t>подготовьте заранее для всех членов)</w:t>
      </w:r>
    </w:p>
    <w:p w14:paraId="4B3AD3EF">
      <w:pPr>
        <w:pStyle w:val="6"/>
        <w:spacing w:before="7"/>
      </w:pPr>
      <w:bookmarkStart w:id="4" w:name="Внимание! Сроки оформления приглашения –"/>
      <w:bookmarkEnd w:id="4"/>
      <w:r>
        <w:rPr>
          <w:color w:val="E26C09"/>
        </w:rPr>
        <w:t>Внимание!</w:t>
      </w:r>
      <w:r>
        <w:rPr>
          <w:color w:val="E26C09"/>
          <w:spacing w:val="-25"/>
        </w:rPr>
        <w:t xml:space="preserve"> </w:t>
      </w:r>
      <w:r>
        <w:rPr>
          <w:color w:val="E26C09"/>
        </w:rPr>
        <w:t>Сроки</w:t>
      </w:r>
      <w:r>
        <w:rPr>
          <w:color w:val="E26C09"/>
          <w:spacing w:val="-19"/>
        </w:rPr>
        <w:t xml:space="preserve"> </w:t>
      </w:r>
      <w:r>
        <w:rPr>
          <w:color w:val="E26C09"/>
        </w:rPr>
        <w:t>оформления</w:t>
      </w:r>
      <w:r>
        <w:rPr>
          <w:color w:val="E26C09"/>
          <w:spacing w:val="-16"/>
        </w:rPr>
        <w:t xml:space="preserve"> </w:t>
      </w:r>
      <w:r>
        <w:rPr>
          <w:color w:val="E26C09"/>
        </w:rPr>
        <w:t>приглашения</w:t>
      </w:r>
      <w:r>
        <w:rPr>
          <w:color w:val="E26C09"/>
          <w:spacing w:val="-18"/>
        </w:rPr>
        <w:t xml:space="preserve"> </w:t>
      </w:r>
      <w:r>
        <w:rPr>
          <w:color w:val="E26C09"/>
        </w:rPr>
        <w:t>–</w:t>
      </w:r>
      <w:r>
        <w:rPr>
          <w:color w:val="E26C09"/>
          <w:spacing w:val="-20"/>
        </w:rPr>
        <w:t xml:space="preserve"> </w:t>
      </w:r>
      <w:r>
        <w:rPr>
          <w:color w:val="E26C09"/>
        </w:rPr>
        <w:t>3-5</w:t>
      </w:r>
      <w:r>
        <w:rPr>
          <w:color w:val="E26C09"/>
          <w:spacing w:val="-19"/>
        </w:rPr>
        <w:t xml:space="preserve"> </w:t>
      </w:r>
      <w:r>
        <w:rPr>
          <w:color w:val="E26C09"/>
        </w:rPr>
        <w:t>рабочих</w:t>
      </w:r>
      <w:r>
        <w:rPr>
          <w:color w:val="E26C09"/>
          <w:spacing w:val="-25"/>
        </w:rPr>
        <w:t xml:space="preserve"> </w:t>
      </w:r>
      <w:r>
        <w:rPr>
          <w:color w:val="E26C09"/>
          <w:spacing w:val="-2"/>
        </w:rPr>
        <w:t>дней.</w:t>
      </w:r>
    </w:p>
    <w:p w14:paraId="11A90261">
      <w:pPr>
        <w:spacing w:before="68" w:line="350" w:lineRule="auto"/>
        <w:ind w:left="153" w:right="0" w:firstLine="0"/>
        <w:jc w:val="left"/>
        <w:rPr>
          <w:sz w:val="38"/>
        </w:rPr>
      </w:pPr>
      <w:r>
        <w:br w:type="column"/>
      </w:r>
      <w:r>
        <w:rPr>
          <w:b/>
          <w:color w:val="964607"/>
          <w:sz w:val="38"/>
        </w:rPr>
        <w:t>Шаг</w:t>
      </w:r>
      <w:r>
        <w:rPr>
          <w:b/>
          <w:color w:val="964607"/>
          <w:spacing w:val="-10"/>
          <w:sz w:val="38"/>
        </w:rPr>
        <w:t xml:space="preserve"> </w:t>
      </w:r>
      <w:r>
        <w:rPr>
          <w:b/>
          <w:color w:val="964607"/>
          <w:sz w:val="38"/>
        </w:rPr>
        <w:t>1:</w:t>
      </w:r>
      <w:r>
        <w:rPr>
          <w:b/>
          <w:color w:val="964607"/>
          <w:spacing w:val="-13"/>
          <w:sz w:val="38"/>
        </w:rPr>
        <w:t xml:space="preserve"> </w:t>
      </w:r>
      <w:r>
        <w:rPr>
          <w:sz w:val="38"/>
        </w:rPr>
        <w:t>До</w:t>
      </w:r>
      <w:r>
        <w:rPr>
          <w:spacing w:val="-9"/>
          <w:sz w:val="38"/>
        </w:rPr>
        <w:t xml:space="preserve"> </w:t>
      </w:r>
      <w:r>
        <w:rPr>
          <w:sz w:val="38"/>
        </w:rPr>
        <w:t>вылета</w:t>
      </w:r>
      <w:r>
        <w:rPr>
          <w:spacing w:val="-11"/>
          <w:sz w:val="38"/>
        </w:rPr>
        <w:t xml:space="preserve"> </w:t>
      </w:r>
      <w:r>
        <w:rPr>
          <w:sz w:val="38"/>
        </w:rPr>
        <w:t>следует</w:t>
      </w:r>
      <w:r>
        <w:rPr>
          <w:spacing w:val="-14"/>
          <w:sz w:val="38"/>
        </w:rPr>
        <w:t xml:space="preserve"> </w:t>
      </w:r>
      <w:r>
        <w:rPr>
          <w:sz w:val="38"/>
        </w:rPr>
        <w:t>оформить</w:t>
      </w:r>
      <w:r>
        <w:rPr>
          <w:spacing w:val="-8"/>
          <w:sz w:val="38"/>
        </w:rPr>
        <w:t xml:space="preserve"> </w:t>
      </w:r>
      <w:r>
        <w:rPr>
          <w:sz w:val="38"/>
        </w:rPr>
        <w:t>приглашение.</w:t>
      </w:r>
      <w:r>
        <w:rPr>
          <w:spacing w:val="-20"/>
          <w:sz w:val="38"/>
        </w:rPr>
        <w:t xml:space="preserve"> </w:t>
      </w:r>
      <w:r>
        <w:rPr>
          <w:sz w:val="38"/>
        </w:rPr>
        <w:t>Письмо-приглашение</w:t>
      </w:r>
      <w:r>
        <w:rPr>
          <w:spacing w:val="-20"/>
          <w:sz w:val="38"/>
        </w:rPr>
        <w:t xml:space="preserve"> </w:t>
      </w:r>
      <w:r>
        <w:rPr>
          <w:sz w:val="38"/>
        </w:rPr>
        <w:t>и</w:t>
      </w:r>
      <w:r>
        <w:rPr>
          <w:spacing w:val="-13"/>
          <w:sz w:val="38"/>
        </w:rPr>
        <w:t xml:space="preserve"> </w:t>
      </w:r>
      <w:r>
        <w:rPr>
          <w:sz w:val="38"/>
        </w:rPr>
        <w:t>заполненную анкету необходимо распечатать и взять с собой.</w:t>
      </w:r>
    </w:p>
    <w:p w14:paraId="00DF49F8">
      <w:pPr>
        <w:spacing w:before="1" w:line="350" w:lineRule="auto"/>
        <w:ind w:left="153" w:right="0" w:firstLine="0"/>
        <w:jc w:val="left"/>
        <w:rPr>
          <w:sz w:val="38"/>
        </w:rPr>
      </w:pPr>
      <w:r>
        <w:rPr>
          <w:b/>
          <w:color w:val="964607"/>
          <w:sz w:val="38"/>
        </w:rPr>
        <w:t>Шаг</w:t>
      </w:r>
      <w:r>
        <w:rPr>
          <w:b/>
          <w:color w:val="964607"/>
          <w:spacing w:val="-9"/>
          <w:sz w:val="38"/>
        </w:rPr>
        <w:t xml:space="preserve"> </w:t>
      </w:r>
      <w:r>
        <w:rPr>
          <w:b/>
          <w:color w:val="964607"/>
          <w:sz w:val="38"/>
        </w:rPr>
        <w:t>2:</w:t>
      </w:r>
      <w:r>
        <w:rPr>
          <w:b/>
          <w:color w:val="964607"/>
          <w:spacing w:val="-11"/>
          <w:sz w:val="38"/>
        </w:rPr>
        <w:t xml:space="preserve"> </w:t>
      </w:r>
      <w:r>
        <w:rPr>
          <w:sz w:val="38"/>
        </w:rPr>
        <w:t>По</w:t>
      </w:r>
      <w:r>
        <w:rPr>
          <w:spacing w:val="-3"/>
          <w:sz w:val="38"/>
        </w:rPr>
        <w:t xml:space="preserve"> </w:t>
      </w:r>
      <w:r>
        <w:rPr>
          <w:sz w:val="38"/>
        </w:rPr>
        <w:t>прилету</w:t>
      </w:r>
      <w:r>
        <w:rPr>
          <w:spacing w:val="-24"/>
          <w:sz w:val="38"/>
        </w:rPr>
        <w:t xml:space="preserve"> </w:t>
      </w:r>
      <w:r>
        <w:rPr>
          <w:sz w:val="38"/>
        </w:rPr>
        <w:t>вы</w:t>
      </w:r>
      <w:r>
        <w:rPr>
          <w:spacing w:val="-1"/>
          <w:sz w:val="38"/>
        </w:rPr>
        <w:t xml:space="preserve"> </w:t>
      </w:r>
      <w:r>
        <w:rPr>
          <w:sz w:val="38"/>
        </w:rPr>
        <w:t>увидите</w:t>
      </w:r>
      <w:r>
        <w:rPr>
          <w:spacing w:val="-14"/>
          <w:sz w:val="38"/>
        </w:rPr>
        <w:t xml:space="preserve"> </w:t>
      </w:r>
      <w:r>
        <w:rPr>
          <w:sz w:val="38"/>
        </w:rPr>
        <w:t>табличку,</w:t>
      </w:r>
      <w:r>
        <w:rPr>
          <w:spacing w:val="-3"/>
          <w:sz w:val="38"/>
        </w:rPr>
        <w:t xml:space="preserve"> </w:t>
      </w:r>
      <w:r>
        <w:rPr>
          <w:sz w:val="38"/>
        </w:rPr>
        <w:t>указывающую</w:t>
      </w:r>
      <w:r>
        <w:rPr>
          <w:spacing w:val="-4"/>
          <w:sz w:val="38"/>
        </w:rPr>
        <w:t xml:space="preserve"> </w:t>
      </w:r>
      <w:r>
        <w:rPr>
          <w:sz w:val="38"/>
        </w:rPr>
        <w:t>путь</w:t>
      </w:r>
      <w:r>
        <w:rPr>
          <w:spacing w:val="-13"/>
          <w:sz w:val="38"/>
        </w:rPr>
        <w:t xml:space="preserve"> </w:t>
      </w:r>
      <w:r>
        <w:rPr>
          <w:sz w:val="38"/>
        </w:rPr>
        <w:t>к</w:t>
      </w:r>
      <w:r>
        <w:rPr>
          <w:spacing w:val="-7"/>
          <w:sz w:val="38"/>
        </w:rPr>
        <w:t xml:space="preserve"> </w:t>
      </w:r>
      <w:r>
        <w:rPr>
          <w:b/>
          <w:color w:val="E26C09"/>
          <w:sz w:val="38"/>
        </w:rPr>
        <w:t>“Visa</w:t>
      </w:r>
      <w:r>
        <w:rPr>
          <w:b/>
          <w:color w:val="E26C09"/>
          <w:spacing w:val="-6"/>
          <w:sz w:val="38"/>
        </w:rPr>
        <w:t xml:space="preserve"> </w:t>
      </w:r>
      <w:r>
        <w:rPr>
          <w:b/>
          <w:color w:val="E26C09"/>
          <w:sz w:val="38"/>
        </w:rPr>
        <w:t>Application</w:t>
      </w:r>
      <w:r>
        <w:rPr>
          <w:b/>
          <w:color w:val="E26C09"/>
          <w:spacing w:val="-4"/>
          <w:sz w:val="38"/>
        </w:rPr>
        <w:t xml:space="preserve"> </w:t>
      </w:r>
      <w:r>
        <w:rPr>
          <w:b/>
          <w:color w:val="E26C09"/>
          <w:sz w:val="38"/>
        </w:rPr>
        <w:t>counter”</w:t>
      </w:r>
      <w:r>
        <w:rPr>
          <w:color w:val="E26C09"/>
          <w:sz w:val="38"/>
        </w:rPr>
        <w:t xml:space="preserve">. </w:t>
      </w:r>
      <w:r>
        <w:rPr>
          <w:sz w:val="38"/>
        </w:rPr>
        <w:t>Следуйте по указателю, чтобы подойти к стойке подачи заявлений на получение визы.</w:t>
      </w:r>
    </w:p>
    <w:p w14:paraId="02D825D1">
      <w:pPr>
        <w:spacing w:before="2" w:line="350" w:lineRule="auto"/>
        <w:ind w:left="153" w:right="0" w:firstLine="0"/>
        <w:jc w:val="left"/>
        <w:rPr>
          <w:sz w:val="38"/>
        </w:rPr>
      </w:pPr>
      <w:r>
        <w:rPr>
          <w:b/>
          <w:color w:val="964607"/>
          <w:sz w:val="38"/>
        </w:rPr>
        <w:t>Шаг</w:t>
      </w:r>
      <w:r>
        <w:rPr>
          <w:b/>
          <w:color w:val="964607"/>
          <w:spacing w:val="-10"/>
          <w:sz w:val="38"/>
        </w:rPr>
        <w:t xml:space="preserve"> </w:t>
      </w:r>
      <w:r>
        <w:rPr>
          <w:b/>
          <w:color w:val="964607"/>
          <w:sz w:val="38"/>
        </w:rPr>
        <w:t>3:</w:t>
      </w:r>
      <w:r>
        <w:rPr>
          <w:b/>
          <w:color w:val="964607"/>
          <w:spacing w:val="-17"/>
          <w:sz w:val="38"/>
        </w:rPr>
        <w:t xml:space="preserve"> </w:t>
      </w:r>
      <w:r>
        <w:rPr>
          <w:sz w:val="38"/>
        </w:rPr>
        <w:t>Подайте</w:t>
      </w:r>
      <w:r>
        <w:rPr>
          <w:spacing w:val="-11"/>
          <w:sz w:val="38"/>
        </w:rPr>
        <w:t xml:space="preserve"> </w:t>
      </w:r>
      <w:r>
        <w:rPr>
          <w:sz w:val="38"/>
        </w:rPr>
        <w:t>документы</w:t>
      </w:r>
      <w:r>
        <w:rPr>
          <w:spacing w:val="-14"/>
          <w:sz w:val="38"/>
        </w:rPr>
        <w:t xml:space="preserve"> </w:t>
      </w:r>
      <w:r>
        <w:rPr>
          <w:sz w:val="38"/>
        </w:rPr>
        <w:t>сотруднику</w:t>
      </w:r>
      <w:r>
        <w:rPr>
          <w:spacing w:val="-19"/>
          <w:sz w:val="38"/>
        </w:rPr>
        <w:t xml:space="preserve"> </w:t>
      </w:r>
      <w:r>
        <w:rPr>
          <w:sz w:val="38"/>
        </w:rPr>
        <w:t>иммиграционной</w:t>
      </w:r>
      <w:r>
        <w:rPr>
          <w:spacing w:val="-18"/>
          <w:sz w:val="38"/>
        </w:rPr>
        <w:t xml:space="preserve"> </w:t>
      </w:r>
      <w:r>
        <w:rPr>
          <w:sz w:val="38"/>
        </w:rPr>
        <w:t>службы.</w:t>
      </w:r>
      <w:r>
        <w:rPr>
          <w:spacing w:val="-9"/>
          <w:sz w:val="38"/>
        </w:rPr>
        <w:t xml:space="preserve"> </w:t>
      </w:r>
      <w:r>
        <w:rPr>
          <w:sz w:val="38"/>
        </w:rPr>
        <w:t>Получив</w:t>
      </w:r>
      <w:r>
        <w:rPr>
          <w:spacing w:val="-10"/>
          <w:sz w:val="38"/>
        </w:rPr>
        <w:t xml:space="preserve"> </w:t>
      </w:r>
      <w:r>
        <w:rPr>
          <w:sz w:val="38"/>
        </w:rPr>
        <w:t>ваши</w:t>
      </w:r>
      <w:r>
        <w:rPr>
          <w:spacing w:val="-12"/>
          <w:sz w:val="38"/>
        </w:rPr>
        <w:t xml:space="preserve"> </w:t>
      </w:r>
      <w:r>
        <w:rPr>
          <w:sz w:val="38"/>
        </w:rPr>
        <w:t>документы, сотрудник попросит вас подойти к креслу и подождать несколько минут. После проверки сотрудник назовет ваше имя и попросит оплатить Консульский сбор.</w:t>
      </w:r>
    </w:p>
    <w:p w14:paraId="5693542B">
      <w:pPr>
        <w:spacing w:before="0" w:line="350" w:lineRule="auto"/>
        <w:ind w:left="153" w:right="0" w:firstLine="0"/>
        <w:jc w:val="left"/>
        <w:rPr>
          <w:sz w:val="38"/>
        </w:rPr>
      </w:pPr>
      <w:r>
        <w:rPr>
          <w:b/>
          <w:color w:val="964607"/>
          <w:sz w:val="38"/>
        </w:rPr>
        <w:t>Шаг</w:t>
      </w:r>
      <w:r>
        <w:rPr>
          <w:b/>
          <w:color w:val="964607"/>
          <w:spacing w:val="-7"/>
          <w:sz w:val="38"/>
        </w:rPr>
        <w:t xml:space="preserve"> </w:t>
      </w:r>
      <w:r>
        <w:rPr>
          <w:b/>
          <w:color w:val="964607"/>
          <w:sz w:val="38"/>
        </w:rPr>
        <w:t>4:</w:t>
      </w:r>
      <w:r>
        <w:rPr>
          <w:b/>
          <w:color w:val="964607"/>
          <w:spacing w:val="-10"/>
          <w:sz w:val="38"/>
        </w:rPr>
        <w:t xml:space="preserve"> </w:t>
      </w:r>
      <w:r>
        <w:rPr>
          <w:sz w:val="38"/>
        </w:rPr>
        <w:t>Подойдите</w:t>
      </w:r>
      <w:r>
        <w:rPr>
          <w:spacing w:val="-7"/>
          <w:sz w:val="38"/>
        </w:rPr>
        <w:t xml:space="preserve"> </w:t>
      </w:r>
      <w:r>
        <w:rPr>
          <w:sz w:val="38"/>
        </w:rPr>
        <w:t>к</w:t>
      </w:r>
      <w:r>
        <w:rPr>
          <w:spacing w:val="-10"/>
          <w:sz w:val="38"/>
        </w:rPr>
        <w:t xml:space="preserve"> </w:t>
      </w:r>
      <w:r>
        <w:rPr>
          <w:sz w:val="38"/>
        </w:rPr>
        <w:t>кассе</w:t>
      </w:r>
      <w:r>
        <w:rPr>
          <w:spacing w:val="-14"/>
          <w:sz w:val="38"/>
        </w:rPr>
        <w:t xml:space="preserve"> </w:t>
      </w:r>
      <w:r>
        <w:rPr>
          <w:sz w:val="38"/>
        </w:rPr>
        <w:t>(рядом</w:t>
      </w:r>
      <w:r>
        <w:rPr>
          <w:spacing w:val="-7"/>
          <w:sz w:val="38"/>
        </w:rPr>
        <w:t xml:space="preserve"> </w:t>
      </w:r>
      <w:r>
        <w:rPr>
          <w:sz w:val="38"/>
        </w:rPr>
        <w:t>со</w:t>
      </w:r>
      <w:r>
        <w:rPr>
          <w:spacing w:val="-5"/>
          <w:sz w:val="38"/>
        </w:rPr>
        <w:t xml:space="preserve"> </w:t>
      </w:r>
      <w:r>
        <w:rPr>
          <w:sz w:val="38"/>
        </w:rPr>
        <w:t>стойкой</w:t>
      </w:r>
      <w:r>
        <w:rPr>
          <w:spacing w:val="-13"/>
          <w:sz w:val="38"/>
        </w:rPr>
        <w:t xml:space="preserve"> </w:t>
      </w:r>
      <w:r>
        <w:rPr>
          <w:sz w:val="38"/>
        </w:rPr>
        <w:t>выдачи</w:t>
      </w:r>
      <w:r>
        <w:rPr>
          <w:spacing w:val="-3"/>
          <w:sz w:val="38"/>
        </w:rPr>
        <w:t xml:space="preserve"> </w:t>
      </w:r>
      <w:r>
        <w:rPr>
          <w:sz w:val="38"/>
        </w:rPr>
        <w:t>виз)</w:t>
      </w:r>
      <w:r>
        <w:rPr>
          <w:spacing w:val="-9"/>
          <w:sz w:val="38"/>
        </w:rPr>
        <w:t xml:space="preserve"> </w:t>
      </w:r>
      <w:r>
        <w:rPr>
          <w:sz w:val="38"/>
        </w:rPr>
        <w:t>для</w:t>
      </w:r>
      <w:r>
        <w:rPr>
          <w:spacing w:val="-10"/>
          <w:sz w:val="38"/>
        </w:rPr>
        <w:t xml:space="preserve"> </w:t>
      </w:r>
      <w:r>
        <w:rPr>
          <w:sz w:val="38"/>
        </w:rPr>
        <w:t>оплаты.</w:t>
      </w:r>
      <w:r>
        <w:rPr>
          <w:spacing w:val="-7"/>
          <w:sz w:val="38"/>
        </w:rPr>
        <w:t xml:space="preserve"> </w:t>
      </w:r>
      <w:r>
        <w:rPr>
          <w:sz w:val="38"/>
        </w:rPr>
        <w:t>Обратите</w:t>
      </w:r>
      <w:r>
        <w:rPr>
          <w:spacing w:val="-7"/>
          <w:sz w:val="38"/>
        </w:rPr>
        <w:t xml:space="preserve"> </w:t>
      </w:r>
      <w:r>
        <w:rPr>
          <w:sz w:val="38"/>
        </w:rPr>
        <w:t>внимание,</w:t>
      </w:r>
      <w:r>
        <w:rPr>
          <w:spacing w:val="-3"/>
          <w:sz w:val="38"/>
        </w:rPr>
        <w:t xml:space="preserve"> </w:t>
      </w:r>
      <w:r>
        <w:rPr>
          <w:sz w:val="38"/>
        </w:rPr>
        <w:t>что к оплате принимаются только наличные. Рекомендуется использовать доллары США. После оплаты вы получите паспорт с визой.</w:t>
      </w:r>
    </w:p>
    <w:p w14:paraId="55B3168B">
      <w:pPr>
        <w:spacing w:before="0" w:line="350" w:lineRule="auto"/>
        <w:ind w:left="153" w:right="778" w:firstLine="0"/>
        <w:jc w:val="left"/>
        <w:rPr>
          <w:sz w:val="38"/>
        </w:rPr>
      </w:pPr>
      <w:r>
        <w:rPr>
          <w:sz w:val="38"/>
        </w:rPr>
        <w:t>Пожалуйста,</w:t>
      </w:r>
      <w:r>
        <w:rPr>
          <w:spacing w:val="-24"/>
          <w:sz w:val="38"/>
        </w:rPr>
        <w:t xml:space="preserve"> </w:t>
      </w:r>
      <w:r>
        <w:rPr>
          <w:sz w:val="38"/>
        </w:rPr>
        <w:t>внимательно</w:t>
      </w:r>
      <w:r>
        <w:rPr>
          <w:spacing w:val="-24"/>
          <w:sz w:val="38"/>
        </w:rPr>
        <w:t xml:space="preserve"> </w:t>
      </w:r>
      <w:r>
        <w:rPr>
          <w:sz w:val="38"/>
        </w:rPr>
        <w:t>проверьте</w:t>
      </w:r>
      <w:r>
        <w:rPr>
          <w:spacing w:val="-24"/>
          <w:sz w:val="38"/>
        </w:rPr>
        <w:t xml:space="preserve"> </w:t>
      </w:r>
      <w:r>
        <w:rPr>
          <w:sz w:val="38"/>
        </w:rPr>
        <w:t>информацию,</w:t>
      </w:r>
      <w:r>
        <w:rPr>
          <w:spacing w:val="-23"/>
          <w:sz w:val="38"/>
        </w:rPr>
        <w:t xml:space="preserve"> </w:t>
      </w:r>
      <w:r>
        <w:rPr>
          <w:sz w:val="38"/>
        </w:rPr>
        <w:t>указанную</w:t>
      </w:r>
      <w:r>
        <w:rPr>
          <w:spacing w:val="-24"/>
          <w:sz w:val="38"/>
        </w:rPr>
        <w:t xml:space="preserve"> </w:t>
      </w:r>
      <w:r>
        <w:rPr>
          <w:sz w:val="38"/>
        </w:rPr>
        <w:t>в</w:t>
      </w:r>
      <w:r>
        <w:rPr>
          <w:spacing w:val="-24"/>
          <w:sz w:val="38"/>
        </w:rPr>
        <w:t xml:space="preserve"> </w:t>
      </w:r>
      <w:r>
        <w:rPr>
          <w:sz w:val="38"/>
        </w:rPr>
        <w:t>визе.</w:t>
      </w:r>
      <w:r>
        <w:rPr>
          <w:spacing w:val="-24"/>
          <w:sz w:val="38"/>
        </w:rPr>
        <w:t xml:space="preserve"> </w:t>
      </w:r>
      <w:r>
        <w:rPr>
          <w:sz w:val="38"/>
        </w:rPr>
        <w:t>Если</w:t>
      </w:r>
      <w:r>
        <w:rPr>
          <w:spacing w:val="-23"/>
          <w:sz w:val="38"/>
        </w:rPr>
        <w:t xml:space="preserve"> </w:t>
      </w:r>
      <w:r>
        <w:rPr>
          <w:sz w:val="38"/>
        </w:rPr>
        <w:t>есть</w:t>
      </w:r>
      <w:r>
        <w:rPr>
          <w:spacing w:val="-24"/>
          <w:sz w:val="38"/>
        </w:rPr>
        <w:t xml:space="preserve"> </w:t>
      </w:r>
      <w:r>
        <w:rPr>
          <w:sz w:val="38"/>
        </w:rPr>
        <w:t>какая-либо неверная</w:t>
      </w:r>
      <w:r>
        <w:rPr>
          <w:spacing w:val="-8"/>
          <w:sz w:val="38"/>
        </w:rPr>
        <w:t xml:space="preserve"> </w:t>
      </w:r>
      <w:r>
        <w:rPr>
          <w:sz w:val="38"/>
        </w:rPr>
        <w:t>информация,</w:t>
      </w:r>
      <w:r>
        <w:rPr>
          <w:spacing w:val="-9"/>
          <w:sz w:val="38"/>
        </w:rPr>
        <w:t xml:space="preserve"> </w:t>
      </w:r>
      <w:r>
        <w:rPr>
          <w:sz w:val="38"/>
        </w:rPr>
        <w:t>вы</w:t>
      </w:r>
      <w:r>
        <w:rPr>
          <w:spacing w:val="-7"/>
          <w:sz w:val="38"/>
        </w:rPr>
        <w:t xml:space="preserve"> </w:t>
      </w:r>
      <w:r>
        <w:rPr>
          <w:sz w:val="38"/>
        </w:rPr>
        <w:t>должны</w:t>
      </w:r>
      <w:r>
        <w:rPr>
          <w:spacing w:val="-6"/>
          <w:sz w:val="38"/>
        </w:rPr>
        <w:t xml:space="preserve"> </w:t>
      </w:r>
      <w:r>
        <w:rPr>
          <w:sz w:val="38"/>
        </w:rPr>
        <w:t>попросить</w:t>
      </w:r>
      <w:r>
        <w:rPr>
          <w:spacing w:val="-9"/>
          <w:sz w:val="38"/>
        </w:rPr>
        <w:t xml:space="preserve"> </w:t>
      </w:r>
      <w:r>
        <w:rPr>
          <w:sz w:val="38"/>
        </w:rPr>
        <w:t>сотрудника</w:t>
      </w:r>
      <w:r>
        <w:rPr>
          <w:spacing w:val="-9"/>
          <w:sz w:val="38"/>
        </w:rPr>
        <w:t xml:space="preserve"> </w:t>
      </w:r>
      <w:r>
        <w:rPr>
          <w:sz w:val="38"/>
        </w:rPr>
        <w:t>пересмотреть</w:t>
      </w:r>
      <w:r>
        <w:rPr>
          <w:spacing w:val="-9"/>
          <w:sz w:val="38"/>
        </w:rPr>
        <w:t xml:space="preserve"> </w:t>
      </w:r>
      <w:r>
        <w:rPr>
          <w:sz w:val="38"/>
        </w:rPr>
        <w:t>немедленно.</w:t>
      </w:r>
    </w:p>
    <w:p w14:paraId="1716B336">
      <w:pPr>
        <w:spacing w:after="0" w:line="350" w:lineRule="auto"/>
        <w:jc w:val="left"/>
        <w:rPr>
          <w:sz w:val="38"/>
        </w:rPr>
        <w:sectPr>
          <w:pgSz w:w="28800" w:h="16200" w:orient="landscape"/>
          <w:pgMar w:top="340" w:right="0" w:bottom="0" w:left="360" w:header="720" w:footer="720" w:gutter="0"/>
          <w:cols w:equalWidth="0" w:num="2">
            <w:col w:w="12054" w:space="793"/>
            <w:col w:w="15593"/>
          </w:cols>
        </w:sectPr>
      </w:pPr>
    </w:p>
    <w:p w14:paraId="59ED6FDF">
      <w:pPr>
        <w:pStyle w:val="11"/>
        <w:numPr>
          <w:ilvl w:val="0"/>
          <w:numId w:val="5"/>
        </w:numPr>
        <w:tabs>
          <w:tab w:val="left" w:pos="10752"/>
        </w:tabs>
        <w:spacing w:before="75" w:after="0" w:line="240" w:lineRule="auto"/>
        <w:ind w:left="10752" w:right="0" w:hanging="1727"/>
        <w:jc w:val="left"/>
        <w:rPr>
          <w:b/>
          <w:color w:val="001F5F"/>
          <w:sz w:val="160"/>
        </w:rPr>
      </w:pPr>
      <w:r>
        <w:rPr>
          <w:b/>
          <w:sz w:val="160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4190" cy="10287000"/>
            <wp:effectExtent l="0" t="0" r="0" b="0"/>
            <wp:wrapNone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190" cy="10286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0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553085</wp:posOffset>
                </wp:positionH>
                <wp:positionV relativeFrom="page">
                  <wp:posOffset>0</wp:posOffset>
                </wp:positionV>
                <wp:extent cx="17180560" cy="10287000"/>
                <wp:effectExtent l="0" t="0" r="254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0560" cy="10287000"/>
                          <a:chOff x="0" y="0"/>
                          <a:chExt cx="17180560" cy="1028700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2788" y="9639541"/>
                            <a:ext cx="1048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9565">
                                <a:moveTo>
                                  <a:pt x="104894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718056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0560" h="102870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00"/>
                                </a:lnTo>
                                <a:lnTo>
                                  <a:pt x="19050" y="1028700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17180560" h="10287000">
                                <a:moveTo>
                                  <a:pt x="17180306" y="553847"/>
                                </a:moveTo>
                                <a:lnTo>
                                  <a:pt x="17161256" y="553847"/>
                                </a:lnTo>
                                <a:lnTo>
                                  <a:pt x="17161256" y="10287000"/>
                                </a:lnTo>
                                <a:lnTo>
                                  <a:pt x="17180306" y="10287000"/>
                                </a:lnTo>
                                <a:lnTo>
                                  <a:pt x="17180306" y="553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788" y="563372"/>
                            <a:ext cx="17147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7540">
                                <a:moveTo>
                                  <a:pt x="171474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790" y="3507397"/>
                            <a:ext cx="9800590" cy="6130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55pt;margin-top:0pt;height:810pt;width:1352.8pt;mso-position-horizontal-relative:page;mso-position-vertical-relative:page;z-index:-251645952;mso-width-relative:page;mso-height-relative:page;" coordsize="17180560,10287000" o:gfxdata="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">
                <o:lock v:ext="edit" aspectratio="f"/>
                <v:shape id="Graphic 74" o:spid="_x0000_s1026" o:spt="100" style="position:absolute;left:12788;top:9639541;height:1270;width:10489565;" filled="f" stroked="t" coordsize="10489565,1" o:gfxdata="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hlZa8AAAA&#10;2wAAAA8AAAAAAAAAAQAgAAAAIgAAAGRycy9kb3ducmV2LnhtbFBLAQIUABQAAAAIAIdO4kAzLwWe&#10;OwAAADkAAAAQAAAAAAAAAAEAIAAAAAsBAABkcnMvc2hhcGV4bWwueG1sUEsFBgAAAAAGAAYAWwEA&#10;ALUDAAAAAA==&#10;" path="m10489476,0l0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Graphic 75" o:spid="_x0000_s1026" o:spt="100" style="position:absolute;left:0;top:0;height:10287000;width:17180560;" fillcolor="#000000" filled="t" stroked="f" coordsize="17180560,10287000" o:gfxdata="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sdy74A&#10;AADbAAAADwAAAAAAAAABACAAAAAiAAAAZHJzL2Rvd25yZXYueG1sUEsBAhQAFAAAAAgAh07iQDMv&#10;BZ47AAAAOQAAABAAAAAAAAAAAQAgAAAADQEAAGRycy9zaGFwZXhtbC54bWxQSwUGAAAAAAYABgBb&#10;AQAAtwMAAAAA&#10;" path="m19050,0l0,0,0,10287000,19050,10287000,19050,0xem17180306,553847l17161256,553847,17161256,10287000,17180306,10287000,17180306,55384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" o:spid="_x0000_s1026" o:spt="100" style="position:absolute;left:12788;top:563372;height:1270;width:17147540;" filled="f" stroked="t" coordsize="17147540,1" o:gfxdata="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JMu/&#10;AAAA2wAAAA8AAAAAAAAAAQAgAAAAIgAAAGRycy9kb3ducmV2LnhtbFBLAQIUABQAAAAIAIdO4kAz&#10;LwWeOwAAADkAAAAQAAAAAAAAAAEAIAAAAA4BAABkcnMvc2hhcGV4bWwueG1sUEsFBgAAAAAGAAYA&#10;WwEAALgDAAAAAA==&#10;" path="m17147451,0l0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77" o:spid="_x0000_s1026" o:spt="75" type="#_x0000_t75" style="position:absolute;left:7336790;top:3507397;height:6130798;width:9800590;" filled="f" o:preferrelative="t" stroked="f" coordsize="21600,21600" o:gfxdata="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M1f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f"/>
                </v:shape>
              </v:group>
            </w:pict>
          </mc:Fallback>
        </mc:AlternateContent>
      </w:r>
      <w:r>
        <w:rPr>
          <w:rFonts w:ascii="Cambria" w:hAnsi="Cambria"/>
          <w:b/>
          <w:color w:val="001F5F"/>
          <w:spacing w:val="-2"/>
          <w:sz w:val="160"/>
        </w:rPr>
        <w:t>ТРАНСФЕР</w:t>
      </w:r>
    </w:p>
    <w:p w14:paraId="4091784A">
      <w:pPr>
        <w:spacing w:before="176" w:line="350" w:lineRule="auto"/>
        <w:ind w:left="1421" w:right="11012" w:firstLine="0"/>
        <w:jc w:val="left"/>
        <w:rPr>
          <w:sz w:val="48"/>
        </w:rPr>
      </w:pPr>
      <w:r>
        <w:rPr>
          <w:sz w:val="48"/>
        </w:rPr>
        <w:t>После</w:t>
      </w:r>
      <w:r>
        <w:rPr>
          <w:spacing w:val="-6"/>
          <w:sz w:val="48"/>
        </w:rPr>
        <w:t xml:space="preserve"> </w:t>
      </w:r>
      <w:r>
        <w:rPr>
          <w:sz w:val="48"/>
        </w:rPr>
        <w:t>того</w:t>
      </w:r>
      <w:r>
        <w:rPr>
          <w:spacing w:val="-4"/>
          <w:sz w:val="48"/>
        </w:rPr>
        <w:t xml:space="preserve"> </w:t>
      </w:r>
      <w:r>
        <w:rPr>
          <w:sz w:val="48"/>
        </w:rPr>
        <w:t>как</w:t>
      </w:r>
      <w:r>
        <w:rPr>
          <w:spacing w:val="-2"/>
          <w:sz w:val="48"/>
        </w:rPr>
        <w:t xml:space="preserve"> </w:t>
      </w:r>
      <w:r>
        <w:rPr>
          <w:sz w:val="48"/>
        </w:rPr>
        <w:t>туристы</w:t>
      </w:r>
      <w:r>
        <w:rPr>
          <w:spacing w:val="-4"/>
          <w:sz w:val="48"/>
        </w:rPr>
        <w:t xml:space="preserve"> </w:t>
      </w:r>
      <w:r>
        <w:rPr>
          <w:sz w:val="48"/>
        </w:rPr>
        <w:t>самостоятельно</w:t>
      </w:r>
      <w:r>
        <w:rPr>
          <w:spacing w:val="-4"/>
          <w:sz w:val="48"/>
        </w:rPr>
        <w:t xml:space="preserve"> </w:t>
      </w:r>
      <w:r>
        <w:rPr>
          <w:sz w:val="48"/>
        </w:rPr>
        <w:t>пройдут паспортный</w:t>
      </w:r>
      <w:r>
        <w:rPr>
          <w:spacing w:val="-8"/>
          <w:sz w:val="48"/>
        </w:rPr>
        <w:t xml:space="preserve"> </w:t>
      </w:r>
      <w:r>
        <w:rPr>
          <w:sz w:val="48"/>
        </w:rPr>
        <w:t>и</w:t>
      </w:r>
      <w:r>
        <w:rPr>
          <w:spacing w:val="-3"/>
          <w:sz w:val="48"/>
        </w:rPr>
        <w:t xml:space="preserve"> </w:t>
      </w:r>
      <w:r>
        <w:rPr>
          <w:sz w:val="48"/>
        </w:rPr>
        <w:t>таможенный контроль.</w:t>
      </w:r>
      <w:r>
        <w:rPr>
          <w:spacing w:val="-4"/>
          <w:sz w:val="48"/>
        </w:rPr>
        <w:t xml:space="preserve"> </w:t>
      </w:r>
      <w:r>
        <w:rPr>
          <w:sz w:val="48"/>
        </w:rPr>
        <w:t>Наш</w:t>
      </w:r>
      <w:r>
        <w:rPr>
          <w:spacing w:val="-10"/>
          <w:sz w:val="48"/>
        </w:rPr>
        <w:t xml:space="preserve"> </w:t>
      </w:r>
      <w:r>
        <w:rPr>
          <w:sz w:val="48"/>
        </w:rPr>
        <w:t>гид,</w:t>
      </w:r>
      <w:r>
        <w:rPr>
          <w:spacing w:val="-9"/>
          <w:sz w:val="48"/>
        </w:rPr>
        <w:t xml:space="preserve"> </w:t>
      </w:r>
      <w:r>
        <w:rPr>
          <w:sz w:val="48"/>
        </w:rPr>
        <w:t>в</w:t>
      </w:r>
      <w:r>
        <w:rPr>
          <w:spacing w:val="-11"/>
          <w:sz w:val="48"/>
        </w:rPr>
        <w:t xml:space="preserve"> </w:t>
      </w:r>
      <w:r>
        <w:rPr>
          <w:sz w:val="48"/>
        </w:rPr>
        <w:t>случае</w:t>
      </w:r>
      <w:r>
        <w:rPr>
          <w:spacing w:val="-16"/>
          <w:sz w:val="48"/>
        </w:rPr>
        <w:t xml:space="preserve"> </w:t>
      </w:r>
      <w:r>
        <w:rPr>
          <w:sz w:val="48"/>
        </w:rPr>
        <w:t>если</w:t>
      </w:r>
      <w:r>
        <w:rPr>
          <w:spacing w:val="-7"/>
          <w:sz w:val="48"/>
        </w:rPr>
        <w:t xml:space="preserve"> </w:t>
      </w:r>
      <w:r>
        <w:rPr>
          <w:sz w:val="48"/>
        </w:rPr>
        <w:t>туристы</w:t>
      </w:r>
      <w:r>
        <w:rPr>
          <w:spacing w:val="-8"/>
          <w:sz w:val="48"/>
        </w:rPr>
        <w:t xml:space="preserve"> </w:t>
      </w:r>
      <w:r>
        <w:rPr>
          <w:sz w:val="48"/>
        </w:rPr>
        <w:t>забронировали</w:t>
      </w:r>
      <w:r>
        <w:rPr>
          <w:spacing w:val="-6"/>
          <w:sz w:val="48"/>
        </w:rPr>
        <w:t xml:space="preserve"> </w:t>
      </w:r>
      <w:r>
        <w:rPr>
          <w:sz w:val="48"/>
        </w:rPr>
        <w:t>трансфер</w:t>
      </w:r>
      <w:r>
        <w:rPr>
          <w:spacing w:val="-15"/>
          <w:sz w:val="48"/>
        </w:rPr>
        <w:t xml:space="preserve"> </w:t>
      </w:r>
      <w:r>
        <w:rPr>
          <w:sz w:val="48"/>
        </w:rPr>
        <w:t>без</w:t>
      </w:r>
      <w:r>
        <w:rPr>
          <w:spacing w:val="-7"/>
          <w:sz w:val="48"/>
        </w:rPr>
        <w:t xml:space="preserve"> </w:t>
      </w:r>
      <w:r>
        <w:rPr>
          <w:sz w:val="48"/>
        </w:rPr>
        <w:t>гида, то наш водитель</w:t>
      </w:r>
      <w:r>
        <w:rPr>
          <w:spacing w:val="40"/>
          <w:sz w:val="48"/>
        </w:rPr>
        <w:t xml:space="preserve"> </w:t>
      </w:r>
      <w:r>
        <w:rPr>
          <w:sz w:val="48"/>
        </w:rPr>
        <w:t>встретит туристов в назначенном месте с именной табличкой и отвезет туристов в отель.</w:t>
      </w:r>
    </w:p>
    <w:p w14:paraId="1E38BC9E">
      <w:pPr>
        <w:spacing w:before="0" w:line="350" w:lineRule="auto"/>
        <w:ind w:left="1421" w:right="17292" w:firstLine="0"/>
        <w:jc w:val="left"/>
        <w:rPr>
          <w:sz w:val="48"/>
        </w:rPr>
      </w:pPr>
      <w:r>
        <w:rPr>
          <w:color w:val="001F5F"/>
          <w:sz w:val="48"/>
        </w:rPr>
        <w:t>Во Вьетнаме есть 5 основных аэропорта! Чтобы</w:t>
      </w:r>
      <w:r>
        <w:rPr>
          <w:color w:val="001F5F"/>
          <w:spacing w:val="-12"/>
          <w:sz w:val="48"/>
        </w:rPr>
        <w:t xml:space="preserve"> </w:t>
      </w:r>
      <w:r>
        <w:rPr>
          <w:color w:val="001F5F"/>
          <w:sz w:val="48"/>
        </w:rPr>
        <w:t>легко</w:t>
      </w:r>
      <w:r>
        <w:rPr>
          <w:color w:val="001F5F"/>
          <w:spacing w:val="-21"/>
          <w:sz w:val="48"/>
        </w:rPr>
        <w:t xml:space="preserve"> </w:t>
      </w:r>
      <w:r>
        <w:rPr>
          <w:color w:val="001F5F"/>
          <w:sz w:val="48"/>
        </w:rPr>
        <w:t>и</w:t>
      </w:r>
      <w:r>
        <w:rPr>
          <w:color w:val="001F5F"/>
          <w:spacing w:val="-15"/>
          <w:sz w:val="48"/>
        </w:rPr>
        <w:t xml:space="preserve"> </w:t>
      </w:r>
      <w:r>
        <w:rPr>
          <w:color w:val="001F5F"/>
          <w:sz w:val="48"/>
        </w:rPr>
        <w:t>быстро</w:t>
      </w:r>
      <w:r>
        <w:rPr>
          <w:color w:val="001F5F"/>
          <w:spacing w:val="-16"/>
          <w:sz w:val="48"/>
        </w:rPr>
        <w:t xml:space="preserve"> </w:t>
      </w:r>
      <w:r>
        <w:rPr>
          <w:color w:val="001F5F"/>
          <w:sz w:val="48"/>
        </w:rPr>
        <w:t>найти</w:t>
      </w:r>
      <w:r>
        <w:rPr>
          <w:color w:val="001F5F"/>
          <w:spacing w:val="-12"/>
          <w:sz w:val="48"/>
        </w:rPr>
        <w:t xml:space="preserve"> </w:t>
      </w:r>
      <w:r>
        <w:rPr>
          <w:color w:val="001F5F"/>
          <w:sz w:val="48"/>
        </w:rPr>
        <w:t>свой</w:t>
      </w:r>
      <w:r>
        <w:rPr>
          <w:color w:val="001F5F"/>
          <w:spacing w:val="-16"/>
          <w:sz w:val="48"/>
        </w:rPr>
        <w:t xml:space="preserve"> </w:t>
      </w:r>
      <w:r>
        <w:rPr>
          <w:color w:val="001F5F"/>
          <w:sz w:val="48"/>
        </w:rPr>
        <w:t>трансфер, следуйте нашим инструкциям.</w:t>
      </w:r>
    </w:p>
    <w:p w14:paraId="5D0FFB2C">
      <w:pPr>
        <w:pStyle w:val="9"/>
        <w:spacing w:before="270"/>
        <w:rPr>
          <w:sz w:val="48"/>
        </w:rPr>
      </w:pPr>
    </w:p>
    <w:p w14:paraId="4F514E16">
      <w:pPr>
        <w:pStyle w:val="11"/>
        <w:numPr>
          <w:ilvl w:val="1"/>
          <w:numId w:val="4"/>
        </w:numPr>
        <w:tabs>
          <w:tab w:val="left" w:pos="3811"/>
        </w:tabs>
        <w:spacing w:before="0" w:after="0" w:line="240" w:lineRule="auto"/>
        <w:ind w:left="3811" w:right="0" w:hanging="542"/>
        <w:jc w:val="left"/>
        <w:rPr>
          <w:sz w:val="48"/>
        </w:rPr>
      </w:pPr>
      <w:r>
        <w:rPr>
          <w:sz w:val="48"/>
        </w:rPr>
        <w:t>АЭРОПОРТ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ХОШИМИНЬ</w:t>
      </w:r>
    </w:p>
    <w:p w14:paraId="6E558BA5">
      <w:pPr>
        <w:pStyle w:val="11"/>
        <w:numPr>
          <w:ilvl w:val="1"/>
          <w:numId w:val="4"/>
        </w:numPr>
        <w:tabs>
          <w:tab w:val="left" w:pos="3811"/>
        </w:tabs>
        <w:spacing w:before="24" w:after="0" w:line="240" w:lineRule="auto"/>
        <w:ind w:left="3811" w:right="0" w:hanging="542"/>
        <w:jc w:val="left"/>
        <w:rPr>
          <w:sz w:val="48"/>
        </w:rPr>
      </w:pPr>
      <w:r>
        <w:rPr>
          <w:sz w:val="48"/>
        </w:rPr>
        <w:t>АЭРОПОРТ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ХАНОЙ</w:t>
      </w:r>
    </w:p>
    <w:p w14:paraId="116E3AFC">
      <w:pPr>
        <w:pStyle w:val="11"/>
        <w:numPr>
          <w:ilvl w:val="1"/>
          <w:numId w:val="4"/>
        </w:numPr>
        <w:tabs>
          <w:tab w:val="left" w:pos="3811"/>
        </w:tabs>
        <w:spacing w:before="25" w:after="0" w:line="240" w:lineRule="auto"/>
        <w:ind w:left="3811" w:right="0" w:hanging="542"/>
        <w:jc w:val="left"/>
        <w:rPr>
          <w:sz w:val="48"/>
        </w:rPr>
      </w:pPr>
      <w:r>
        <w:rPr>
          <w:sz w:val="48"/>
        </w:rPr>
        <w:t>АЭРОПОРТ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ФУКУОК</w:t>
      </w:r>
    </w:p>
    <w:p w14:paraId="5866CABF">
      <w:pPr>
        <w:pStyle w:val="11"/>
        <w:numPr>
          <w:ilvl w:val="1"/>
          <w:numId w:val="4"/>
        </w:numPr>
        <w:tabs>
          <w:tab w:val="left" w:pos="3806"/>
        </w:tabs>
        <w:spacing w:before="24" w:after="0" w:line="240" w:lineRule="auto"/>
        <w:ind w:left="3806" w:right="0" w:hanging="537"/>
        <w:jc w:val="left"/>
        <w:rPr>
          <w:sz w:val="48"/>
        </w:rPr>
      </w:pPr>
      <w:r>
        <w:rPr>
          <w:sz w:val="48"/>
        </w:rPr>
        <w:t>АЭРОПОРТ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ДАНАНГ</w:t>
      </w:r>
    </w:p>
    <w:p w14:paraId="11BB160B">
      <w:pPr>
        <w:pStyle w:val="11"/>
        <w:numPr>
          <w:ilvl w:val="1"/>
          <w:numId w:val="4"/>
        </w:numPr>
        <w:tabs>
          <w:tab w:val="left" w:pos="3811"/>
        </w:tabs>
        <w:spacing w:before="24" w:after="0" w:line="240" w:lineRule="auto"/>
        <w:ind w:left="3811" w:right="0" w:hanging="542"/>
        <w:jc w:val="left"/>
        <w:rPr>
          <w:sz w:val="48"/>
        </w:rPr>
      </w:pPr>
      <w:r>
        <w:rPr>
          <w:sz w:val="48"/>
        </w:rPr>
        <w:t>АЭРОПОРТ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НЯЧАНГ</w:t>
      </w:r>
    </w:p>
    <w:p w14:paraId="209C532B">
      <w:pPr>
        <w:pStyle w:val="11"/>
        <w:spacing w:after="0" w:line="240" w:lineRule="auto"/>
        <w:jc w:val="left"/>
        <w:rPr>
          <w:sz w:val="48"/>
        </w:rPr>
        <w:sectPr>
          <w:pgSz w:w="28800" w:h="16200" w:orient="landscape"/>
          <w:pgMar w:top="800" w:right="0" w:bottom="280" w:left="360" w:header="720" w:footer="720" w:gutter="0"/>
          <w:cols w:space="720" w:num="1"/>
        </w:sectPr>
      </w:pPr>
    </w:p>
    <w:p w14:paraId="0E49BB35">
      <w:pPr>
        <w:pStyle w:val="4"/>
        <w:numPr>
          <w:ilvl w:val="0"/>
          <w:numId w:val="6"/>
        </w:numPr>
        <w:tabs>
          <w:tab w:val="left" w:pos="2831"/>
        </w:tabs>
        <w:spacing w:before="82" w:after="0" w:line="240" w:lineRule="auto"/>
        <w:ind w:left="2831" w:right="0" w:hanging="637"/>
        <w:jc w:val="left"/>
      </w:pPr>
      <w:bookmarkStart w:id="5" w:name="1. АЭРОПОРТ ХОШИМИНЬ"/>
      <w:bookmarkEnd w:id="5"/>
      <w:r>
        <w:rPr>
          <w:color w:val="964607"/>
        </w:rPr>
        <w:t>АЭРОПОРТ</w:t>
      </w:r>
      <w:r>
        <w:rPr>
          <w:color w:val="964607"/>
          <w:spacing w:val="-34"/>
        </w:rPr>
        <w:t xml:space="preserve"> </w:t>
      </w:r>
      <w:r>
        <w:rPr>
          <w:color w:val="964607"/>
          <w:spacing w:val="-2"/>
        </w:rPr>
        <w:t>ХОШИМИНЬ</w:t>
      </w:r>
    </w:p>
    <w:p w14:paraId="3226626C">
      <w:pPr>
        <w:spacing w:before="367"/>
        <w:ind w:left="768" w:right="0" w:firstLine="0"/>
        <w:jc w:val="left"/>
        <w:rPr>
          <w:sz w:val="40"/>
        </w:rPr>
      </w:pPr>
      <w:r>
        <w:rPr>
          <w:sz w:val="40"/>
        </w:rPr>
        <w:t>Аэропорт</w:t>
      </w:r>
      <w:r>
        <w:rPr>
          <w:spacing w:val="-20"/>
          <w:sz w:val="40"/>
        </w:rPr>
        <w:t xml:space="preserve"> </w:t>
      </w:r>
      <w:r>
        <w:rPr>
          <w:sz w:val="40"/>
        </w:rPr>
        <w:t>разделен</w:t>
      </w:r>
      <w:r>
        <w:rPr>
          <w:spacing w:val="-16"/>
          <w:sz w:val="40"/>
        </w:rPr>
        <w:t xml:space="preserve"> </w:t>
      </w:r>
      <w:r>
        <w:rPr>
          <w:sz w:val="40"/>
        </w:rPr>
        <w:t>на</w:t>
      </w:r>
      <w:r>
        <w:rPr>
          <w:spacing w:val="-12"/>
          <w:sz w:val="40"/>
        </w:rPr>
        <w:t xml:space="preserve"> </w:t>
      </w:r>
      <w:r>
        <w:rPr>
          <w:b/>
          <w:color w:val="E26C09"/>
          <w:sz w:val="40"/>
        </w:rPr>
        <w:t>внутренний</w:t>
      </w:r>
      <w:r>
        <w:rPr>
          <w:b/>
          <w:color w:val="E26C09"/>
          <w:spacing w:val="-23"/>
          <w:sz w:val="40"/>
        </w:rPr>
        <w:t xml:space="preserve"> </w:t>
      </w:r>
      <w:r>
        <w:rPr>
          <w:b/>
          <w:color w:val="E26C09"/>
          <w:sz w:val="40"/>
        </w:rPr>
        <w:t>терминал</w:t>
      </w:r>
      <w:r>
        <w:rPr>
          <w:b/>
          <w:color w:val="E26C09"/>
          <w:spacing w:val="-13"/>
          <w:sz w:val="40"/>
        </w:rPr>
        <w:t xml:space="preserve"> </w:t>
      </w:r>
      <w:r>
        <w:rPr>
          <w:b/>
          <w:color w:val="E26C09"/>
          <w:sz w:val="40"/>
        </w:rPr>
        <w:t>Т1</w:t>
      </w:r>
      <w:r>
        <w:rPr>
          <w:b/>
          <w:color w:val="E26C09"/>
          <w:spacing w:val="-15"/>
          <w:sz w:val="40"/>
        </w:rPr>
        <w:t xml:space="preserve"> </w:t>
      </w:r>
      <w:r>
        <w:rPr>
          <w:spacing w:val="-10"/>
          <w:sz w:val="40"/>
        </w:rPr>
        <w:t>и</w:t>
      </w:r>
    </w:p>
    <w:p w14:paraId="3E331152">
      <w:pPr>
        <w:pStyle w:val="6"/>
        <w:spacing w:before="213"/>
        <w:ind w:left="768"/>
        <w:rPr>
          <w:b w:val="0"/>
        </w:rPr>
      </w:pPr>
      <w:bookmarkStart w:id="6" w:name="международный терминал Т2."/>
      <w:bookmarkEnd w:id="6"/>
      <w:r>
        <w:rPr>
          <w:color w:val="E26C09"/>
          <w:spacing w:val="-2"/>
        </w:rPr>
        <w:t>международный</w:t>
      </w:r>
      <w:r>
        <w:rPr>
          <w:color w:val="E26C09"/>
          <w:spacing w:val="-10"/>
        </w:rPr>
        <w:t xml:space="preserve"> </w:t>
      </w:r>
      <w:r>
        <w:rPr>
          <w:color w:val="E26C09"/>
          <w:spacing w:val="-2"/>
        </w:rPr>
        <w:t>терминал</w:t>
      </w:r>
      <w:r>
        <w:rPr>
          <w:color w:val="E26C09"/>
          <w:spacing w:val="-5"/>
        </w:rPr>
        <w:t xml:space="preserve"> Т2</w:t>
      </w:r>
      <w:r>
        <w:rPr>
          <w:b w:val="0"/>
          <w:spacing w:val="-5"/>
        </w:rPr>
        <w:t>.</w:t>
      </w:r>
    </w:p>
    <w:p w14:paraId="4A94A1A4">
      <w:pPr>
        <w:pStyle w:val="9"/>
        <w:spacing w:before="212" w:line="350" w:lineRule="auto"/>
        <w:ind w:left="768"/>
      </w:pPr>
      <w:r>
        <w:t>Пассажиры внутренних рейсов, прибывающие в аэропорт Таншоннят (Хошиминь) и пересаживающиеся на международные</w:t>
      </w:r>
      <w:r>
        <w:rPr>
          <w:spacing w:val="-14"/>
        </w:rPr>
        <w:t xml:space="preserve"> </w:t>
      </w:r>
      <w:r>
        <w:t>рейсы,</w:t>
      </w:r>
      <w:r>
        <w:rPr>
          <w:spacing w:val="-15"/>
        </w:rPr>
        <w:t xml:space="preserve"> </w:t>
      </w:r>
      <w:r>
        <w:t>обычно</w:t>
      </w:r>
      <w:r>
        <w:rPr>
          <w:spacing w:val="-15"/>
        </w:rPr>
        <w:t xml:space="preserve"> </w:t>
      </w:r>
      <w:r>
        <w:t>проходят</w:t>
      </w:r>
      <w:r>
        <w:rPr>
          <w:spacing w:val="-21"/>
        </w:rPr>
        <w:t xml:space="preserve"> </w:t>
      </w:r>
      <w:r>
        <w:t>через</w:t>
      </w:r>
      <w:r>
        <w:rPr>
          <w:spacing w:val="-19"/>
        </w:rPr>
        <w:t xml:space="preserve"> </w:t>
      </w:r>
      <w:r>
        <w:t>международный терминал по пути, соединяющему два терминала.</w:t>
      </w:r>
    </w:p>
    <w:p w14:paraId="1E64C900">
      <w:pPr>
        <w:pStyle w:val="9"/>
        <w:spacing w:line="350" w:lineRule="auto"/>
        <w:ind w:left="768" w:right="103"/>
      </w:pPr>
      <w:r>
        <w:t>Так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внутренний</w:t>
      </w:r>
      <w:r>
        <w:rPr>
          <w:spacing w:val="-6"/>
        </w:rPr>
        <w:t xml:space="preserve"> </w:t>
      </w:r>
      <w:r>
        <w:t>терминал</w:t>
      </w:r>
      <w:r>
        <w:rPr>
          <w:spacing w:val="-12"/>
        </w:rPr>
        <w:t xml:space="preserve"> </w:t>
      </w:r>
      <w:r>
        <w:t>Т1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терминал Т2 находятся недалеко, вы можете пойти пешком, займет минут 5 – 10.</w:t>
      </w:r>
    </w:p>
    <w:p w14:paraId="6194838F">
      <w:pPr>
        <w:spacing w:before="0" w:line="240" w:lineRule="auto"/>
        <w:rPr>
          <w:sz w:val="40"/>
        </w:rPr>
      </w:pPr>
      <w:r>
        <w:br w:type="column"/>
      </w:r>
    </w:p>
    <w:p w14:paraId="2894856F">
      <w:pPr>
        <w:pStyle w:val="9"/>
      </w:pPr>
    </w:p>
    <w:p w14:paraId="423CE605">
      <w:pPr>
        <w:pStyle w:val="9"/>
        <w:spacing w:before="214"/>
      </w:pPr>
    </w:p>
    <w:p w14:paraId="011533A7">
      <w:pPr>
        <w:pStyle w:val="9"/>
        <w:spacing w:line="350" w:lineRule="auto"/>
        <w:ind w:left="767" w:right="8245"/>
      </w:pPr>
      <w:r>
        <w:t>Расстояние между двумя терминалами</w:t>
      </w:r>
      <w:r>
        <w:rPr>
          <w:spacing w:val="-25"/>
        </w:rPr>
        <w:t xml:space="preserve"> </w:t>
      </w:r>
      <w:r>
        <w:t>примерно</w:t>
      </w:r>
      <w:r>
        <w:rPr>
          <w:spacing w:val="-25"/>
        </w:rPr>
        <w:t xml:space="preserve"> </w:t>
      </w:r>
      <w:r>
        <w:t>500м ( 5минут), Направляйтесь к колонне 14-15 и пройдите 5 минут согласно указаниям.</w:t>
      </w:r>
    </w:p>
    <w:p w14:paraId="016EB9E3">
      <w:pPr>
        <w:pStyle w:val="9"/>
        <w:spacing w:after="0" w:line="350" w:lineRule="auto"/>
        <w:sectPr>
          <w:pgSz w:w="28800" w:h="16200" w:orient="landscape"/>
          <w:pgMar w:top="760" w:right="0" w:bottom="0" w:left="360" w:header="720" w:footer="720" w:gutter="0"/>
          <w:cols w:equalWidth="0" w:num="2">
            <w:col w:w="11748" w:space="2721"/>
            <w:col w:w="13971"/>
          </w:cols>
        </w:sectPr>
      </w:pPr>
    </w:p>
    <w:p w14:paraId="630865B3">
      <w:pPr>
        <w:pStyle w:val="11"/>
        <w:numPr>
          <w:ilvl w:val="1"/>
          <w:numId w:val="6"/>
        </w:numPr>
        <w:tabs>
          <w:tab w:val="left" w:pos="8449"/>
        </w:tabs>
        <w:spacing w:before="315" w:after="0" w:line="350" w:lineRule="auto"/>
        <w:ind w:left="8449" w:right="14303" w:hanging="543"/>
        <w:jc w:val="left"/>
        <w:rPr>
          <w:sz w:val="42"/>
        </w:rPr>
      </w:pPr>
      <w:r>
        <w:rPr>
          <w:sz w:val="42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86" name="Imag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0</wp:posOffset>
                </wp:positionV>
                <wp:extent cx="17992090" cy="10287000"/>
                <wp:effectExtent l="0" t="0" r="381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2140" cy="10287126"/>
                          <a:chOff x="0" y="0"/>
                          <a:chExt cx="17992140" cy="10287126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817930" y="0"/>
                            <a:ext cx="17174210" cy="919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4210" h="9190990">
                                <a:moveTo>
                                  <a:pt x="16791381" y="9190761"/>
                                </a:moveTo>
                                <a:lnTo>
                                  <a:pt x="16791381" y="0"/>
                                </a:lnTo>
                              </a:path>
                              <a:path w="17174210" h="9190990">
                                <a:moveTo>
                                  <a:pt x="17173905" y="377317"/>
                                </a:moveTo>
                                <a:lnTo>
                                  <a:pt x="0" y="37731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1915"/>
                            <a:ext cx="4759833" cy="4900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9146413" y="1952117"/>
                            <a:ext cx="1270" cy="8335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35009">
                                <a:moveTo>
                                  <a:pt x="0" y="8334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9706" y="4222038"/>
                            <a:ext cx="4106926" cy="547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354" y="754633"/>
                            <a:ext cx="3713861" cy="4948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25pt;margin-top:0pt;height:810pt;width:1416.7pt;mso-position-horizontal-relative:page;mso-position-vertical-relative:page;z-index:-251644928;mso-width-relative:page;mso-height-relative:page;" coordsize="17992140,10287126" o:gfxdata="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">
                <o:lock v:ext="edit" aspectratio="f"/>
                <v:shape id="Graphic 88" o:spid="_x0000_s1026" o:spt="100" style="position:absolute;left:817930;top:0;height:9190990;width:17174210;" filled="f" stroked="t" coordsize="17174210,9190990" o:gfxdata="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ywDrsAAADb&#10;AAAADwAAAAAAAAABACAAAAAiAAAAZHJzL2Rvd25yZXYueG1sUEsBAhQAFAAAAAgAh07iQDMvBZ47&#10;AAAAOQAAABAAAAAAAAAAAQAgAAAACgEAAGRycy9zaGFwZXhtbC54bWxQSwUGAAAAAAYABgBbAQAA&#10;tAMAAAAA&#10;" path="m16791381,9190761l16791381,0em17173905,377317l0,377317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89" o:spid="_x0000_s1026" o:spt="75" type="#_x0000_t75" style="position:absolute;left:0;top:5111915;height:4900549;width:4759833;" filled="f" o:preferrelative="t" stroked="f" coordsize="21600,21600" o:gfxdata="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hI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f"/>
                </v:shape>
                <v:shape id="Graphic 98" o:spid="_x0000_s1026" o:spt="100" style="position:absolute;left:9146413;top:1952117;height:8335009;width:1270;" filled="f" stroked="t" coordsize="1,8335009" o:gfxdata="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0i/28AAAA&#10;2wAAAA8AAAAAAAAAAQAgAAAAIgAAAGRycy9kb3ducmV2LnhtbFBLAQIUABQAAAAIAIdO4kAzLwWe&#10;OwAAADkAAAAQAAAAAAAAAAEAIAAAAAsBAABkcnMvc2hhcGV4bWwueG1sUEsFBgAAAAAGAAYAWwEA&#10;ALUDAAAAAA==&#10;" path="m0,8334881l0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99" o:spid="_x0000_s1026" o:spt="75" type="#_x0000_t75" style="position:absolute;left:9339706;top:4222038;height:5479034;width:4106926;" filled="f" o:preferrelative="t" stroked="f" coordsize="21600,21600" o:gfxdata="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0AN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f"/>
                </v:shape>
                <v:shape id="Image 100" o:spid="_x0000_s1026" o:spt="75" type="#_x0000_t75" style="position:absolute;left:13754354;top:754633;height:4948935;width:3713861;" filled="f" o:preferrelative="t" stroked="f" coordsize="21600,21600" o:gfxdata="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8t1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f"/>
                </v:shape>
              </v:group>
            </w:pict>
          </mc:Fallback>
        </mc:AlternateContent>
      </w:r>
      <w:r>
        <w:rPr>
          <w:sz w:val="42"/>
        </w:rPr>
        <w:t>При прилете на международном рейсе туристам нужно будет подойти к</w:t>
      </w:r>
      <w:r>
        <w:rPr>
          <w:spacing w:val="-12"/>
          <w:sz w:val="42"/>
        </w:rPr>
        <w:t xml:space="preserve"> </w:t>
      </w:r>
      <w:r>
        <w:rPr>
          <w:sz w:val="42"/>
        </w:rPr>
        <w:t>колонне</w:t>
      </w:r>
      <w:r>
        <w:rPr>
          <w:spacing w:val="-16"/>
          <w:sz w:val="42"/>
        </w:rPr>
        <w:t xml:space="preserve"> </w:t>
      </w:r>
      <w:r>
        <w:rPr>
          <w:sz w:val="42"/>
        </w:rPr>
        <w:t>номер</w:t>
      </w:r>
      <w:r>
        <w:rPr>
          <w:spacing w:val="-12"/>
          <w:sz w:val="42"/>
        </w:rPr>
        <w:t xml:space="preserve"> </w:t>
      </w:r>
      <w:r>
        <w:rPr>
          <w:sz w:val="42"/>
        </w:rPr>
        <w:t>7,</w:t>
      </w:r>
      <w:r>
        <w:rPr>
          <w:spacing w:val="-13"/>
          <w:sz w:val="42"/>
        </w:rPr>
        <w:t xml:space="preserve"> </w:t>
      </w:r>
      <w:r>
        <w:rPr>
          <w:sz w:val="42"/>
        </w:rPr>
        <w:t>где</w:t>
      </w:r>
      <w:r>
        <w:rPr>
          <w:spacing w:val="-16"/>
          <w:sz w:val="42"/>
        </w:rPr>
        <w:t xml:space="preserve"> </w:t>
      </w:r>
      <w:r>
        <w:rPr>
          <w:sz w:val="42"/>
        </w:rPr>
        <w:t>их</w:t>
      </w:r>
      <w:r>
        <w:rPr>
          <w:spacing w:val="-16"/>
          <w:sz w:val="42"/>
        </w:rPr>
        <w:t xml:space="preserve"> </w:t>
      </w:r>
      <w:r>
        <w:rPr>
          <w:sz w:val="42"/>
        </w:rPr>
        <w:t>будет ждать водитель.</w:t>
      </w:r>
    </w:p>
    <w:p w14:paraId="09D44FED">
      <w:pPr>
        <w:pStyle w:val="11"/>
        <w:numPr>
          <w:ilvl w:val="1"/>
          <w:numId w:val="6"/>
        </w:numPr>
        <w:tabs>
          <w:tab w:val="left" w:pos="8449"/>
        </w:tabs>
        <w:spacing w:before="0" w:after="0" w:line="350" w:lineRule="auto"/>
        <w:ind w:left="8449" w:right="14448" w:hanging="543"/>
        <w:jc w:val="left"/>
        <w:rPr>
          <w:sz w:val="42"/>
        </w:rPr>
      </w:pPr>
      <w:r>
        <w:rPr>
          <w:sz w:val="42"/>
        </w:rPr>
        <w:t>При прилете на внутреннем рейсе наш водитель будет стоять у выхода из терминала. Если не найдете водителя или гида,</w:t>
      </w:r>
      <w:r>
        <w:rPr>
          <w:spacing w:val="-15"/>
          <w:sz w:val="42"/>
        </w:rPr>
        <w:t xml:space="preserve"> </w:t>
      </w:r>
      <w:r>
        <w:rPr>
          <w:sz w:val="42"/>
        </w:rPr>
        <w:t>подойдете</w:t>
      </w:r>
      <w:r>
        <w:rPr>
          <w:spacing w:val="-23"/>
          <w:sz w:val="42"/>
        </w:rPr>
        <w:t xml:space="preserve"> </w:t>
      </w:r>
      <w:r>
        <w:rPr>
          <w:sz w:val="42"/>
        </w:rPr>
        <w:t>к</w:t>
      </w:r>
      <w:r>
        <w:rPr>
          <w:spacing w:val="-13"/>
          <w:sz w:val="42"/>
        </w:rPr>
        <w:t xml:space="preserve"> </w:t>
      </w:r>
      <w:r>
        <w:rPr>
          <w:sz w:val="42"/>
        </w:rPr>
        <w:t>колонне</w:t>
      </w:r>
      <w:r>
        <w:rPr>
          <w:spacing w:val="-20"/>
          <w:sz w:val="42"/>
        </w:rPr>
        <w:t xml:space="preserve"> </w:t>
      </w:r>
      <w:r>
        <w:rPr>
          <w:sz w:val="42"/>
        </w:rPr>
        <w:t>А09 и звоните в горячую линию.</w:t>
      </w:r>
    </w:p>
    <w:p w14:paraId="74992ADA">
      <w:pPr>
        <w:pStyle w:val="11"/>
        <w:spacing w:after="0" w:line="350" w:lineRule="auto"/>
        <w:jc w:val="left"/>
        <w:rPr>
          <w:sz w:val="42"/>
        </w:rPr>
        <w:sectPr>
          <w:type w:val="continuous"/>
          <w:pgSz w:w="28800" w:h="16200" w:orient="landscape"/>
          <w:pgMar w:top="1860" w:right="0" w:bottom="280" w:left="360" w:header="720" w:footer="720" w:gutter="0"/>
          <w:cols w:space="720" w:num="1"/>
        </w:sectPr>
      </w:pPr>
    </w:p>
    <w:p w14:paraId="6F0A5EA1">
      <w:pPr>
        <w:pStyle w:val="9"/>
        <w:rPr>
          <w:sz w:val="42"/>
        </w:rPr>
      </w:pPr>
    </w:p>
    <w:p w14:paraId="092CD83B">
      <w:pPr>
        <w:pStyle w:val="9"/>
        <w:rPr>
          <w:sz w:val="42"/>
        </w:rPr>
      </w:pPr>
    </w:p>
    <w:p w14:paraId="4CB3A3FB">
      <w:pPr>
        <w:pStyle w:val="9"/>
        <w:rPr>
          <w:sz w:val="42"/>
        </w:rPr>
      </w:pPr>
    </w:p>
    <w:p w14:paraId="3E888065">
      <w:pPr>
        <w:pStyle w:val="9"/>
        <w:rPr>
          <w:sz w:val="42"/>
        </w:rPr>
      </w:pPr>
    </w:p>
    <w:p w14:paraId="555558F4">
      <w:pPr>
        <w:pStyle w:val="9"/>
        <w:spacing w:before="125"/>
        <w:rPr>
          <w:sz w:val="42"/>
        </w:rPr>
      </w:pPr>
    </w:p>
    <w:p w14:paraId="10A6E374">
      <w:pPr>
        <w:pStyle w:val="11"/>
        <w:numPr>
          <w:ilvl w:val="0"/>
          <w:numId w:val="7"/>
        </w:numPr>
        <w:tabs>
          <w:tab w:val="left" w:pos="1170"/>
        </w:tabs>
        <w:spacing w:before="0" w:after="0" w:line="348" w:lineRule="auto"/>
        <w:ind w:left="748" w:right="0" w:firstLine="0"/>
        <w:jc w:val="left"/>
        <w:rPr>
          <w:b/>
          <w:color w:val="E26C09"/>
          <w:sz w:val="42"/>
        </w:rPr>
      </w:pPr>
      <w:r>
        <w:rPr>
          <w:b/>
          <w:color w:val="E26C09"/>
          <w:sz w:val="42"/>
        </w:rPr>
        <w:t>М</w:t>
      </w:r>
      <w:r>
        <w:rPr>
          <w:b/>
          <w:color w:val="E26C09"/>
          <w:sz w:val="48"/>
        </w:rPr>
        <w:t>еждународный терминал Т2</w:t>
      </w:r>
      <w:r>
        <w:rPr>
          <w:sz w:val="48"/>
        </w:rPr>
        <w:t xml:space="preserve">. </w:t>
      </w:r>
      <w:r>
        <w:rPr>
          <w:sz w:val="42"/>
        </w:rPr>
        <w:t>При прилете на международном рейсе туристам нужно будет подойти к колонне номер 10, где их будет ждать водитель. При прилете</w:t>
      </w:r>
      <w:r>
        <w:rPr>
          <w:spacing w:val="-9"/>
          <w:sz w:val="42"/>
        </w:rPr>
        <w:t xml:space="preserve"> </w:t>
      </w:r>
      <w:r>
        <w:rPr>
          <w:sz w:val="42"/>
        </w:rPr>
        <w:t>на</w:t>
      </w:r>
      <w:r>
        <w:rPr>
          <w:spacing w:val="-14"/>
          <w:sz w:val="42"/>
        </w:rPr>
        <w:t xml:space="preserve"> </w:t>
      </w:r>
      <w:r>
        <w:rPr>
          <w:sz w:val="42"/>
        </w:rPr>
        <w:t>внутреннем</w:t>
      </w:r>
      <w:r>
        <w:rPr>
          <w:spacing w:val="-12"/>
          <w:sz w:val="42"/>
        </w:rPr>
        <w:t xml:space="preserve"> </w:t>
      </w:r>
      <w:r>
        <w:rPr>
          <w:sz w:val="42"/>
        </w:rPr>
        <w:t>рейсе</w:t>
      </w:r>
      <w:r>
        <w:rPr>
          <w:spacing w:val="-9"/>
          <w:sz w:val="42"/>
        </w:rPr>
        <w:t xml:space="preserve"> </w:t>
      </w:r>
      <w:r>
        <w:rPr>
          <w:sz w:val="42"/>
        </w:rPr>
        <w:t>наш</w:t>
      </w:r>
      <w:r>
        <w:rPr>
          <w:spacing w:val="-12"/>
          <w:sz w:val="42"/>
        </w:rPr>
        <w:t xml:space="preserve"> </w:t>
      </w:r>
      <w:r>
        <w:rPr>
          <w:sz w:val="42"/>
        </w:rPr>
        <w:t>водитель</w:t>
      </w:r>
      <w:r>
        <w:rPr>
          <w:spacing w:val="-17"/>
          <w:sz w:val="42"/>
        </w:rPr>
        <w:t xml:space="preserve"> </w:t>
      </w:r>
      <w:r>
        <w:rPr>
          <w:sz w:val="42"/>
        </w:rPr>
        <w:t>будет</w:t>
      </w:r>
      <w:r>
        <w:rPr>
          <w:spacing w:val="-10"/>
          <w:sz w:val="42"/>
        </w:rPr>
        <w:t xml:space="preserve"> </w:t>
      </w:r>
      <w:r>
        <w:rPr>
          <w:sz w:val="42"/>
        </w:rPr>
        <w:t>стоять у выхода из терминала.</w:t>
      </w:r>
    </w:p>
    <w:p w14:paraId="4E167DAB">
      <w:pPr>
        <w:pStyle w:val="4"/>
        <w:numPr>
          <w:ilvl w:val="0"/>
          <w:numId w:val="7"/>
        </w:numPr>
        <w:tabs>
          <w:tab w:val="left" w:pos="884"/>
          <w:tab w:val="left" w:pos="2062"/>
        </w:tabs>
        <w:spacing w:before="80" w:after="0" w:line="343" w:lineRule="auto"/>
        <w:ind w:left="2062" w:right="10991" w:hanging="1820"/>
        <w:jc w:val="left"/>
        <w:rPr>
          <w:rFonts w:ascii="Times New Roman" w:hAnsi="Times New Roman"/>
          <w:color w:val="964607"/>
        </w:rPr>
      </w:pPr>
      <w:r>
        <w:rPr>
          <w:b w:val="0"/>
        </w:rPr>
        <w:br w:type="column"/>
      </w:r>
      <w:bookmarkStart w:id="7" w:name="2.  АЭРОПОРТ ХАНОЙ НОЙБАЙ"/>
      <w:bookmarkEnd w:id="7"/>
      <w:r>
        <w:rPr>
          <w:color w:val="964607"/>
        </w:rPr>
        <w:t>АЭРОПОРТ</w:t>
      </w:r>
      <w:r>
        <w:rPr>
          <w:color w:val="964607"/>
          <w:spacing w:val="-36"/>
        </w:rPr>
        <w:t xml:space="preserve"> </w:t>
      </w:r>
      <w:r>
        <w:rPr>
          <w:color w:val="964607"/>
        </w:rPr>
        <w:t xml:space="preserve">ХАНОЙ </w:t>
      </w:r>
      <w:r>
        <w:rPr>
          <w:color w:val="964607"/>
          <w:spacing w:val="-2"/>
        </w:rPr>
        <w:t>НОЙБАЙ</w:t>
      </w:r>
    </w:p>
    <w:p w14:paraId="024679FD">
      <w:pPr>
        <w:pStyle w:val="9"/>
        <w:spacing w:before="211" w:line="350" w:lineRule="auto"/>
        <w:ind w:left="3982" w:right="8967"/>
      </w:pPr>
      <w:r>
        <w:t xml:space="preserve">Расстояние между двумя терминалами довольно </w:t>
      </w:r>
      <w:r>
        <w:rPr>
          <w:spacing w:val="-2"/>
        </w:rPr>
        <w:t>большое,</w:t>
      </w:r>
      <w:r>
        <w:rPr>
          <w:spacing w:val="-15"/>
        </w:rPr>
        <w:t xml:space="preserve"> </w:t>
      </w:r>
      <w:r>
        <w:rPr>
          <w:spacing w:val="-2"/>
        </w:rPr>
        <w:t>поэтому</w:t>
      </w:r>
      <w:r>
        <w:rPr>
          <w:spacing w:val="-25"/>
        </w:rPr>
        <w:t xml:space="preserve"> </w:t>
      </w:r>
      <w:r>
        <w:rPr>
          <w:spacing w:val="-2"/>
        </w:rPr>
        <w:t xml:space="preserve">туристы </w:t>
      </w:r>
      <w:r>
        <w:t>могу доехать на автобусе, такси либо заказать трансфер через AMEGA</w:t>
      </w:r>
    </w:p>
    <w:p w14:paraId="2C5C6126">
      <w:pPr>
        <w:pStyle w:val="9"/>
        <w:spacing w:after="0" w:line="350" w:lineRule="auto"/>
        <w:sectPr>
          <w:pgSz w:w="28800" w:h="16200" w:orient="landscape"/>
          <w:pgMar w:top="800" w:right="0" w:bottom="280" w:left="360" w:header="720" w:footer="720" w:gutter="0"/>
          <w:cols w:equalWidth="0" w:num="2">
            <w:col w:w="10899" w:space="40"/>
            <w:col w:w="17501"/>
          </w:cols>
        </w:sectPr>
      </w:pPr>
    </w:p>
    <w:p w14:paraId="5502BDAD">
      <w:pPr>
        <w:pStyle w:val="9"/>
        <w:rPr>
          <w:sz w:val="20"/>
        </w:rPr>
      </w:pPr>
    </w:p>
    <w:p w14:paraId="510C9F25">
      <w:pPr>
        <w:pStyle w:val="9"/>
        <w:rPr>
          <w:sz w:val="20"/>
        </w:rPr>
      </w:pPr>
    </w:p>
    <w:p w14:paraId="62423B76">
      <w:pPr>
        <w:pStyle w:val="9"/>
        <w:spacing w:before="87"/>
        <w:rPr>
          <w:sz w:val="20"/>
        </w:rPr>
      </w:pPr>
    </w:p>
    <w:p w14:paraId="0CEFACCF">
      <w:pPr>
        <w:pStyle w:val="9"/>
        <w:spacing w:after="0"/>
        <w:rPr>
          <w:sz w:val="20"/>
        </w:rPr>
        <w:sectPr>
          <w:type w:val="continuous"/>
          <w:pgSz w:w="28800" w:h="16200" w:orient="landscape"/>
          <w:pgMar w:top="1860" w:right="0" w:bottom="280" w:left="360" w:header="720" w:footer="720" w:gutter="0"/>
          <w:cols w:space="720" w:num="1"/>
        </w:sectPr>
      </w:pPr>
    </w:p>
    <w:p w14:paraId="49D7B63B">
      <w:pPr>
        <w:pStyle w:val="9"/>
        <w:spacing w:before="82" w:line="348" w:lineRule="auto"/>
        <w:ind w:left="8737"/>
      </w:pPr>
      <w: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952720" cy="10287000"/>
                <wp:effectExtent l="0" t="0" r="508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2593" cy="10287126"/>
                          <a:chOff x="0" y="0"/>
                          <a:chExt cx="17952593" cy="10287126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593" cy="1028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45490" y="0"/>
                            <a:ext cx="17360265" cy="919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265" h="9190990">
                                <a:moveTo>
                                  <a:pt x="17359985" y="9190761"/>
                                </a:moveTo>
                                <a:lnTo>
                                  <a:pt x="17359985" y="0"/>
                                </a:lnTo>
                              </a:path>
                              <a:path w="17360265" h="9190990">
                                <a:moveTo>
                                  <a:pt x="17173930" y="403605"/>
                                </a:moveTo>
                                <a:lnTo>
                                  <a:pt x="0" y="4036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442577" y="1952117"/>
                            <a:ext cx="1270" cy="8335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35009">
                                <a:moveTo>
                                  <a:pt x="0" y="833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72" y="4516411"/>
                            <a:ext cx="4788154" cy="550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9276" y="2077592"/>
                            <a:ext cx="4833874" cy="3183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10pt;width:1413.6pt;mso-position-horizontal-relative:page;mso-position-vertical-relative:page;z-index:-251644928;mso-width-relative:page;mso-height-relative:page;" coordsize="17952593,10287126" o:gfxdata="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">
                <o:lock v:ext="edit" aspectratio="f"/>
                <v:shape id="Image 102" o:spid="_x0000_s1026" o:spt="75" type="#_x0000_t75" style="position:absolute;left:0;top:0;height:10286999;width:17952593;" filled="f" o:preferrelative="t" stroked="f" coordsize="21600,21600" o:gfxdata="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a66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o:title=""/>
                  <o:lock v:ext="edit" aspectratio="f"/>
                </v:shape>
                <v:shape id="Graphic 103" o:spid="_x0000_s1026" o:spt="100" style="position:absolute;left:545490;top:0;height:9190990;width:17360265;" filled="f" stroked="t" coordsize="17360265,9190990" o:gfxdata="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JZ+K5AAAA3AAA&#10;AA8AAAAAAAAAAQAgAAAAIgAAAGRycy9kb3ducmV2LnhtbFBLAQIUABQAAAAIAIdO4kAzLwWeOwAA&#10;ADkAAAAQAAAAAAAAAAEAIAAAAAgBAABkcnMvc2hhcGV4bWwueG1sUEsFBgAAAAAGAAYAWwEAALID&#10;AAAAAA==&#10;" path="m17359985,9190761l17359985,0em17173930,403605l0,403605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Graphic 112" o:spid="_x0000_s1026" o:spt="100" style="position:absolute;left:9442577;top:1952117;height:8335009;width:1270;" filled="f" stroked="t" coordsize="1,8335009" o:gfxdata="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CuB7ugAAANwA&#10;AAAPAAAAAAAAAAEAIAAAACIAAABkcnMvZG93bnJldi54bWxQSwECFAAUAAAACACHTuJAMy8FnjsA&#10;AAA5AAAAEAAAAAAAAAABACAAAAAJAQAAZHJzL3NoYXBleG1sLnhtbFBLBQYAAAAABgAGAFsBAACz&#10;AwAAAAA=&#10;" path="m0,8334886l0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113" o:spid="_x0000_s1026" o:spt="75" type="#_x0000_t75" style="position:absolute;left:718172;top:4516411;height:5506593;width:4788154;" filled="f" o:preferrelative="t" stroked="f" coordsize="21600,21600" o:gfxdata="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9Xm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f"/>
                </v:shape>
                <v:shape id="Image 114" o:spid="_x0000_s1026" o:spt="75" type="#_x0000_t75" style="position:absolute;left:12749276;top:2077592;height:3183636;width:4833874;" filled="f" o:preferrelative="t" stroked="f" coordsize="21600,21600" o:gfxdata="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r9T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f"/>
                </v:shape>
              </v:group>
            </w:pict>
          </mc:Fallback>
        </mc:AlternateContent>
      </w:r>
      <w:r>
        <w:rPr>
          <w:b/>
          <w:color w:val="E26C09"/>
        </w:rPr>
        <w:t xml:space="preserve">2. Внутренний терминал Т1 </w:t>
      </w:r>
      <w:r>
        <w:t>У каждого рейса есть свой номер</w:t>
      </w:r>
      <w:r>
        <w:rPr>
          <w:spacing w:val="-20"/>
        </w:rPr>
        <w:t xml:space="preserve"> </w:t>
      </w:r>
      <w:r>
        <w:t>гейта,</w:t>
      </w:r>
      <w:r>
        <w:rPr>
          <w:spacing w:val="-18"/>
        </w:rPr>
        <w:t xml:space="preserve"> </w:t>
      </w:r>
      <w:r>
        <w:t>наш</w:t>
      </w:r>
      <w:r>
        <w:rPr>
          <w:spacing w:val="-22"/>
        </w:rPr>
        <w:t xml:space="preserve"> </w:t>
      </w:r>
      <w:r>
        <w:t>гид/</w:t>
      </w:r>
      <w:r>
        <w:rPr>
          <w:spacing w:val="-21"/>
        </w:rPr>
        <w:t xml:space="preserve"> </w:t>
      </w:r>
      <w:r>
        <w:t>водитель встретит туристов у гейта согласно рейсу ( A, B, E).</w:t>
      </w:r>
    </w:p>
    <w:p w14:paraId="67BC6390">
      <w:pPr>
        <w:pStyle w:val="9"/>
        <w:spacing w:before="187"/>
        <w:ind w:left="792"/>
      </w:pPr>
      <w:r>
        <w:br w:type="column"/>
      </w:r>
      <w:r>
        <w:t>TRAVEL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4"/>
        </w:rPr>
        <w:t>день.</w:t>
      </w:r>
    </w:p>
    <w:p w14:paraId="1A4AC5CF">
      <w:pPr>
        <w:pStyle w:val="9"/>
      </w:pPr>
    </w:p>
    <w:p w14:paraId="51212BEA">
      <w:pPr>
        <w:pStyle w:val="9"/>
      </w:pPr>
    </w:p>
    <w:p w14:paraId="62A67DF9">
      <w:pPr>
        <w:pStyle w:val="9"/>
        <w:spacing w:before="90"/>
      </w:pPr>
    </w:p>
    <w:p w14:paraId="763CD2F6">
      <w:pPr>
        <w:pStyle w:val="6"/>
        <w:ind w:left="610"/>
      </w:pPr>
      <w:bookmarkStart w:id="8" w:name="Расписание автобусов:"/>
      <w:bookmarkEnd w:id="8"/>
      <w:r>
        <w:rPr>
          <w:color w:val="E26C09"/>
        </w:rPr>
        <w:t>Расписание</w:t>
      </w:r>
      <w:r>
        <w:rPr>
          <w:color w:val="E26C09"/>
          <w:spacing w:val="-22"/>
        </w:rPr>
        <w:t xml:space="preserve"> </w:t>
      </w:r>
      <w:r>
        <w:rPr>
          <w:color w:val="E26C09"/>
          <w:spacing w:val="-2"/>
        </w:rPr>
        <w:t>автобусов:</w:t>
      </w:r>
    </w:p>
    <w:p w14:paraId="0A043086">
      <w:pPr>
        <w:pStyle w:val="11"/>
        <w:numPr>
          <w:ilvl w:val="1"/>
          <w:numId w:val="7"/>
        </w:numPr>
        <w:tabs>
          <w:tab w:val="left" w:pos="1051"/>
        </w:tabs>
        <w:spacing w:before="202" w:after="0" w:line="240" w:lineRule="auto"/>
        <w:ind w:left="1051" w:right="0" w:hanging="542"/>
        <w:jc w:val="left"/>
        <w:rPr>
          <w:sz w:val="40"/>
        </w:rPr>
      </w:pPr>
      <w:r>
        <w:rPr>
          <w:sz w:val="40"/>
        </w:rPr>
        <w:t>Автобус</w:t>
      </w:r>
      <w:r>
        <w:rPr>
          <w:spacing w:val="-10"/>
          <w:sz w:val="40"/>
        </w:rPr>
        <w:t xml:space="preserve"> </w:t>
      </w:r>
      <w:r>
        <w:rPr>
          <w:sz w:val="40"/>
        </w:rPr>
        <w:t>номер</w:t>
      </w:r>
      <w:r>
        <w:rPr>
          <w:spacing w:val="-8"/>
          <w:sz w:val="40"/>
        </w:rPr>
        <w:t xml:space="preserve"> </w:t>
      </w:r>
      <w:r>
        <w:rPr>
          <w:sz w:val="40"/>
        </w:rPr>
        <w:t>1:</w:t>
      </w:r>
      <w:r>
        <w:rPr>
          <w:spacing w:val="-7"/>
          <w:sz w:val="40"/>
        </w:rPr>
        <w:t xml:space="preserve"> </w:t>
      </w:r>
      <w:r>
        <w:rPr>
          <w:sz w:val="40"/>
        </w:rPr>
        <w:t>с</w:t>
      </w:r>
      <w:r>
        <w:rPr>
          <w:spacing w:val="-11"/>
          <w:sz w:val="40"/>
        </w:rPr>
        <w:t xml:space="preserve"> </w:t>
      </w:r>
      <w:r>
        <w:rPr>
          <w:sz w:val="40"/>
        </w:rPr>
        <w:t>5:00</w:t>
      </w:r>
      <w:r>
        <w:rPr>
          <w:spacing w:val="-8"/>
          <w:sz w:val="40"/>
        </w:rPr>
        <w:t xml:space="preserve"> </w:t>
      </w:r>
      <w:r>
        <w:rPr>
          <w:sz w:val="40"/>
        </w:rPr>
        <w:t>–</w:t>
      </w:r>
      <w:r>
        <w:rPr>
          <w:spacing w:val="-8"/>
          <w:sz w:val="40"/>
        </w:rPr>
        <w:t xml:space="preserve"> </w:t>
      </w:r>
      <w:r>
        <w:rPr>
          <w:sz w:val="40"/>
        </w:rPr>
        <w:t>23:00</w:t>
      </w:r>
      <w:r>
        <w:rPr>
          <w:spacing w:val="-13"/>
          <w:sz w:val="40"/>
        </w:rPr>
        <w:t xml:space="preserve"> </w:t>
      </w:r>
      <w:r>
        <w:rPr>
          <w:sz w:val="40"/>
        </w:rPr>
        <w:t>(</w:t>
      </w:r>
      <w:r>
        <w:rPr>
          <w:spacing w:val="-6"/>
          <w:sz w:val="40"/>
        </w:rPr>
        <w:t xml:space="preserve"> </w:t>
      </w:r>
      <w:r>
        <w:rPr>
          <w:sz w:val="40"/>
        </w:rPr>
        <w:t>каждый</w:t>
      </w:r>
      <w:r>
        <w:rPr>
          <w:spacing w:val="-8"/>
          <w:sz w:val="40"/>
        </w:rPr>
        <w:t xml:space="preserve"> </w:t>
      </w:r>
      <w:r>
        <w:rPr>
          <w:sz w:val="40"/>
        </w:rPr>
        <w:t>15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минут)</w:t>
      </w:r>
    </w:p>
    <w:p w14:paraId="0B09A178">
      <w:pPr>
        <w:pStyle w:val="11"/>
        <w:numPr>
          <w:ilvl w:val="1"/>
          <w:numId w:val="7"/>
        </w:numPr>
        <w:tabs>
          <w:tab w:val="left" w:pos="1051"/>
        </w:tabs>
        <w:spacing w:before="210" w:after="0" w:line="240" w:lineRule="auto"/>
        <w:ind w:left="1051" w:right="0" w:hanging="542"/>
        <w:jc w:val="left"/>
        <w:rPr>
          <w:sz w:val="40"/>
        </w:rPr>
      </w:pPr>
      <w:r>
        <w:rPr>
          <w:sz w:val="40"/>
        </w:rPr>
        <w:t>Автобус</w:t>
      </w:r>
      <w:r>
        <w:rPr>
          <w:spacing w:val="-10"/>
          <w:sz w:val="40"/>
        </w:rPr>
        <w:t xml:space="preserve"> </w:t>
      </w:r>
      <w:r>
        <w:rPr>
          <w:sz w:val="40"/>
        </w:rPr>
        <w:t>номер</w:t>
      </w:r>
      <w:r>
        <w:rPr>
          <w:spacing w:val="-8"/>
          <w:sz w:val="40"/>
        </w:rPr>
        <w:t xml:space="preserve"> </w:t>
      </w:r>
      <w:r>
        <w:rPr>
          <w:sz w:val="40"/>
        </w:rPr>
        <w:t>2:</w:t>
      </w:r>
      <w:r>
        <w:rPr>
          <w:spacing w:val="-7"/>
          <w:sz w:val="40"/>
        </w:rPr>
        <w:t xml:space="preserve"> </w:t>
      </w:r>
      <w:r>
        <w:rPr>
          <w:sz w:val="40"/>
        </w:rPr>
        <w:t>с</w:t>
      </w:r>
      <w:r>
        <w:rPr>
          <w:spacing w:val="-11"/>
          <w:sz w:val="40"/>
        </w:rPr>
        <w:t xml:space="preserve"> </w:t>
      </w:r>
      <w:r>
        <w:rPr>
          <w:sz w:val="40"/>
        </w:rPr>
        <w:t>23:00</w:t>
      </w:r>
      <w:r>
        <w:rPr>
          <w:spacing w:val="-8"/>
          <w:sz w:val="40"/>
        </w:rPr>
        <w:t xml:space="preserve"> </w:t>
      </w:r>
      <w:r>
        <w:rPr>
          <w:sz w:val="40"/>
        </w:rPr>
        <w:t>–</w:t>
      </w:r>
      <w:r>
        <w:rPr>
          <w:spacing w:val="-9"/>
          <w:sz w:val="40"/>
        </w:rPr>
        <w:t xml:space="preserve"> </w:t>
      </w:r>
      <w:r>
        <w:rPr>
          <w:sz w:val="40"/>
        </w:rPr>
        <w:t>1:15</w:t>
      </w:r>
      <w:r>
        <w:rPr>
          <w:spacing w:val="-9"/>
          <w:sz w:val="40"/>
        </w:rPr>
        <w:t xml:space="preserve"> </w:t>
      </w:r>
      <w:r>
        <w:rPr>
          <w:sz w:val="40"/>
        </w:rPr>
        <w:t>ночи</w:t>
      </w:r>
      <w:r>
        <w:rPr>
          <w:spacing w:val="-8"/>
          <w:sz w:val="40"/>
        </w:rPr>
        <w:t xml:space="preserve"> </w:t>
      </w:r>
      <w:r>
        <w:rPr>
          <w:sz w:val="40"/>
        </w:rPr>
        <w:t>(</w:t>
      </w:r>
      <w:r>
        <w:rPr>
          <w:spacing w:val="-5"/>
          <w:sz w:val="40"/>
        </w:rPr>
        <w:t xml:space="preserve"> </w:t>
      </w:r>
      <w:r>
        <w:rPr>
          <w:sz w:val="40"/>
        </w:rPr>
        <w:t>каждый</w:t>
      </w:r>
      <w:r>
        <w:rPr>
          <w:spacing w:val="-8"/>
          <w:sz w:val="40"/>
        </w:rPr>
        <w:t xml:space="preserve"> </w:t>
      </w:r>
      <w:r>
        <w:rPr>
          <w:sz w:val="40"/>
        </w:rPr>
        <w:t>20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минут)</w:t>
      </w:r>
    </w:p>
    <w:p w14:paraId="2681DB59">
      <w:pPr>
        <w:pStyle w:val="9"/>
        <w:spacing w:before="424"/>
      </w:pPr>
    </w:p>
    <w:p w14:paraId="20E18503">
      <w:pPr>
        <w:pStyle w:val="11"/>
        <w:numPr>
          <w:ilvl w:val="0"/>
          <w:numId w:val="8"/>
        </w:numPr>
        <w:tabs>
          <w:tab w:val="left" w:pos="1051"/>
        </w:tabs>
        <w:spacing w:before="0" w:after="0" w:line="326" w:lineRule="auto"/>
        <w:ind w:left="1051" w:right="1488" w:hanging="543"/>
        <w:jc w:val="left"/>
        <w:rPr>
          <w:sz w:val="40"/>
        </w:rPr>
      </w:pPr>
      <w:r>
        <w:rPr>
          <w:sz w:val="40"/>
        </w:rPr>
        <w:t>Для</w:t>
      </w:r>
      <w:r>
        <w:rPr>
          <w:spacing w:val="-7"/>
          <w:sz w:val="40"/>
        </w:rPr>
        <w:t xml:space="preserve"> </w:t>
      </w:r>
      <w:r>
        <w:rPr>
          <w:sz w:val="40"/>
        </w:rPr>
        <w:t>внутренних</w:t>
      </w:r>
      <w:r>
        <w:rPr>
          <w:spacing w:val="-7"/>
          <w:sz w:val="40"/>
        </w:rPr>
        <w:t xml:space="preserve"> </w:t>
      </w:r>
      <w:r>
        <w:rPr>
          <w:sz w:val="40"/>
        </w:rPr>
        <w:t>рейсов</w:t>
      </w:r>
      <w:r>
        <w:rPr>
          <w:spacing w:val="-11"/>
          <w:sz w:val="40"/>
        </w:rPr>
        <w:t xml:space="preserve"> </w:t>
      </w:r>
      <w:r>
        <w:rPr>
          <w:sz w:val="40"/>
        </w:rPr>
        <w:t>автобус</w:t>
      </w:r>
      <w:r>
        <w:rPr>
          <w:spacing w:val="-10"/>
          <w:sz w:val="40"/>
        </w:rPr>
        <w:t xml:space="preserve"> </w:t>
      </w:r>
      <w:r>
        <w:rPr>
          <w:sz w:val="40"/>
        </w:rPr>
        <w:t>отправляет</w:t>
      </w:r>
      <w:r>
        <w:rPr>
          <w:spacing w:val="-7"/>
          <w:sz w:val="40"/>
        </w:rPr>
        <w:t xml:space="preserve"> </w:t>
      </w:r>
      <w:r>
        <w:rPr>
          <w:sz w:val="40"/>
        </w:rPr>
        <w:t>из</w:t>
      </w:r>
      <w:r>
        <w:rPr>
          <w:spacing w:val="-6"/>
          <w:sz w:val="40"/>
        </w:rPr>
        <w:t xml:space="preserve"> </w:t>
      </w:r>
      <w:r>
        <w:rPr>
          <w:sz w:val="40"/>
        </w:rPr>
        <w:t>выхода</w:t>
      </w:r>
      <w:r>
        <w:rPr>
          <w:spacing w:val="-3"/>
          <w:sz w:val="40"/>
        </w:rPr>
        <w:t xml:space="preserve"> </w:t>
      </w:r>
      <w:r>
        <w:rPr>
          <w:sz w:val="40"/>
        </w:rPr>
        <w:t>A</w:t>
      </w:r>
      <w:r>
        <w:rPr>
          <w:spacing w:val="-11"/>
          <w:sz w:val="40"/>
        </w:rPr>
        <w:t xml:space="preserve"> </w:t>
      </w:r>
      <w:r>
        <w:rPr>
          <w:sz w:val="40"/>
        </w:rPr>
        <w:t>(1-ый</w:t>
      </w:r>
      <w:r>
        <w:rPr>
          <w:spacing w:val="-13"/>
          <w:sz w:val="40"/>
        </w:rPr>
        <w:t xml:space="preserve"> </w:t>
      </w:r>
      <w:r>
        <w:rPr>
          <w:sz w:val="40"/>
        </w:rPr>
        <w:t>этаж). Для международных рейсов автобус отправляет из колонны 11 и 12 (1-ый этаж, 2-ая линия).</w:t>
      </w:r>
    </w:p>
    <w:p w14:paraId="6AAC15A2">
      <w:pPr>
        <w:pStyle w:val="11"/>
        <w:spacing w:after="0" w:line="326" w:lineRule="auto"/>
        <w:jc w:val="left"/>
        <w:rPr>
          <w:sz w:val="40"/>
        </w:rPr>
        <w:sectPr>
          <w:type w:val="continuous"/>
          <w:pgSz w:w="28800" w:h="16200" w:orient="landscape"/>
          <w:pgMar w:top="1860" w:right="0" w:bottom="280" w:left="360" w:header="720" w:footer="720" w:gutter="0"/>
          <w:cols w:equalWidth="0" w:num="2">
            <w:col w:w="14084" w:space="40"/>
            <w:col w:w="14316"/>
          </w:cols>
        </w:sectPr>
      </w:pPr>
    </w:p>
    <w:p w14:paraId="3A2D5529">
      <w:pPr>
        <w:pStyle w:val="4"/>
        <w:numPr>
          <w:ilvl w:val="0"/>
          <w:numId w:val="7"/>
        </w:numPr>
        <w:tabs>
          <w:tab w:val="left" w:pos="2159"/>
        </w:tabs>
        <w:spacing w:before="74" w:after="0" w:line="240" w:lineRule="auto"/>
        <w:ind w:left="2159" w:right="0" w:hanging="637"/>
        <w:jc w:val="left"/>
        <w:rPr>
          <w:rFonts w:ascii="Times New Roman" w:hAnsi="Times New Roman"/>
          <w:color w:val="17375E"/>
        </w:rPr>
      </w:pPr>
      <w:r>
        <w:rPr>
          <w:rFonts w:ascii="Times New Roman" w:hAnsi="Times New Roman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-434340</wp:posOffset>
            </wp:positionH>
            <wp:positionV relativeFrom="page">
              <wp:posOffset>179705</wp:posOffset>
            </wp:positionV>
            <wp:extent cx="18288000" cy="10287000"/>
            <wp:effectExtent l="0" t="0" r="0" b="0"/>
            <wp:wrapNone/>
            <wp:docPr id="115" name="Imag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0</wp:posOffset>
                </wp:positionV>
                <wp:extent cx="17174210" cy="9190990"/>
                <wp:effectExtent l="0" t="0" r="8890" b="381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4210" cy="9190990"/>
                          <a:chOff x="0" y="0"/>
                          <a:chExt cx="17174210" cy="919099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17174210" cy="919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4210" h="9190990">
                                <a:moveTo>
                                  <a:pt x="16794353" y="9190761"/>
                                </a:moveTo>
                                <a:lnTo>
                                  <a:pt x="16794353" y="0"/>
                                </a:lnTo>
                              </a:path>
                              <a:path w="17174210" h="9190990">
                                <a:moveTo>
                                  <a:pt x="17173956" y="302386"/>
                                </a:moveTo>
                                <a:lnTo>
                                  <a:pt x="0" y="30238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2827" y="3087370"/>
                            <a:ext cx="5886450" cy="4414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7370"/>
                            <a:ext cx="5886450" cy="4414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65pt;margin-top:0pt;height:723.7pt;width:1352.3pt;mso-position-horizontal-relative:page;mso-position-vertical-relative:page;z-index:-251643904;mso-width-relative:page;mso-height-relative:page;" coordsize="17174210,9190990" o:gfxdata="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">
                <o:lock v:ext="edit" aspectratio="f"/>
                <v:shape id="Graphic 117" o:spid="_x0000_s1026" o:spt="100" style="position:absolute;left:0;top:0;height:9190990;width:17174210;" filled="f" stroked="t" coordsize="17174210,9190990" o:gfxdata="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vBoK8AAAA&#10;3AAAAA8AAAAAAAAAAQAgAAAAIgAAAGRycy9kb3ducmV2LnhtbFBLAQIUABQAAAAIAIdO4kAzLwWe&#10;OwAAADkAAAAQAAAAAAAAAAEAIAAAAAsBAABkcnMvc2hhcGV4bWwueG1sUEsFBgAAAAAGAAYAWwEA&#10;ALUDAAAAAA==&#10;" path="m16794353,9190761l16794353,0em17173956,302386l0,302386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118" o:spid="_x0000_s1026" o:spt="75" type="#_x0000_t75" style="position:absolute;left:7632827;top:3087370;height:4414774;width:5886450;" filled="f" o:preferrelative="t" stroked="f" coordsize="21600,21600" o:gfxdata="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0z7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f"/>
                </v:shape>
                <v:shape id="Image 127" o:spid="_x0000_s1026" o:spt="75" type="#_x0000_t75" style="position:absolute;left:0;top:3087370;height:4414774;width:5886450;" filled="f" o:preferrelative="t" stroked="f" coordsize="21600,21600" o:gfxdata="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3o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f"/>
                </v:shape>
              </v:group>
            </w:pict>
          </mc:Fallback>
        </mc:AlternateContent>
      </w:r>
      <w:bookmarkStart w:id="9" w:name="3. АЭРОПОРТ ФУКУОК"/>
      <w:bookmarkEnd w:id="9"/>
      <w:r>
        <w:rPr>
          <w:color w:val="17375E"/>
        </w:rPr>
        <w:t>АЭРОПОРТ</w:t>
      </w:r>
      <w:r>
        <w:rPr>
          <w:color w:val="17375E"/>
          <w:spacing w:val="-34"/>
        </w:rPr>
        <w:t xml:space="preserve"> </w:t>
      </w:r>
      <w:r>
        <w:rPr>
          <w:color w:val="17375E"/>
          <w:spacing w:val="-2"/>
        </w:rPr>
        <w:t>ФУКУОК</w:t>
      </w:r>
    </w:p>
    <w:p w14:paraId="147556A3">
      <w:pPr>
        <w:pStyle w:val="9"/>
        <w:spacing w:before="134"/>
        <w:rPr>
          <w:rFonts w:ascii="Cambria"/>
          <w:b/>
          <w:sz w:val="64"/>
        </w:rPr>
      </w:pPr>
    </w:p>
    <w:p w14:paraId="5572337D">
      <w:pPr>
        <w:spacing w:before="0"/>
        <w:ind w:left="2011" w:right="0" w:firstLine="0"/>
        <w:jc w:val="left"/>
        <w:rPr>
          <w:rFonts w:ascii="Cambria" w:hAnsi="Cambria"/>
          <w:sz w:val="42"/>
        </w:rPr>
      </w:pPr>
      <w:r>
        <w:rPr>
          <w:rFonts w:ascii="Cambria" w:hAnsi="Cambria"/>
          <w:sz w:val="42"/>
        </w:rPr>
        <w:t>У</w:t>
      </w:r>
      <w:r>
        <w:rPr>
          <w:rFonts w:ascii="Cambria" w:hAnsi="Cambria"/>
          <w:spacing w:val="-8"/>
          <w:sz w:val="42"/>
        </w:rPr>
        <w:t xml:space="preserve"> </w:t>
      </w:r>
      <w:r>
        <w:rPr>
          <w:rFonts w:ascii="Cambria" w:hAnsi="Cambria"/>
          <w:sz w:val="42"/>
        </w:rPr>
        <w:t>каждого</w:t>
      </w:r>
      <w:r>
        <w:rPr>
          <w:rFonts w:ascii="Cambria" w:hAnsi="Cambria"/>
          <w:spacing w:val="-8"/>
          <w:sz w:val="42"/>
        </w:rPr>
        <w:t xml:space="preserve"> </w:t>
      </w:r>
      <w:r>
        <w:rPr>
          <w:rFonts w:ascii="Cambria" w:hAnsi="Cambria"/>
          <w:sz w:val="42"/>
        </w:rPr>
        <w:t>рейса</w:t>
      </w:r>
      <w:r>
        <w:rPr>
          <w:rFonts w:ascii="Cambria" w:hAnsi="Cambria"/>
          <w:spacing w:val="-8"/>
          <w:sz w:val="42"/>
        </w:rPr>
        <w:t xml:space="preserve"> </w:t>
      </w:r>
      <w:r>
        <w:rPr>
          <w:rFonts w:ascii="Cambria" w:hAnsi="Cambria"/>
          <w:sz w:val="42"/>
        </w:rPr>
        <w:t>есть</w:t>
      </w:r>
      <w:r>
        <w:rPr>
          <w:rFonts w:ascii="Cambria" w:hAnsi="Cambria"/>
          <w:spacing w:val="-10"/>
          <w:sz w:val="42"/>
        </w:rPr>
        <w:t xml:space="preserve"> </w:t>
      </w:r>
      <w:r>
        <w:rPr>
          <w:rFonts w:ascii="Cambria" w:hAnsi="Cambria"/>
          <w:sz w:val="42"/>
        </w:rPr>
        <w:t>свой</w:t>
      </w:r>
      <w:r>
        <w:rPr>
          <w:rFonts w:ascii="Cambria" w:hAnsi="Cambria"/>
          <w:spacing w:val="-8"/>
          <w:sz w:val="42"/>
        </w:rPr>
        <w:t xml:space="preserve"> </w:t>
      </w:r>
      <w:r>
        <w:rPr>
          <w:rFonts w:ascii="Cambria" w:hAnsi="Cambria"/>
          <w:sz w:val="42"/>
        </w:rPr>
        <w:t>номер</w:t>
      </w:r>
      <w:r>
        <w:rPr>
          <w:rFonts w:ascii="Cambria" w:hAnsi="Cambria"/>
          <w:spacing w:val="-5"/>
          <w:sz w:val="42"/>
        </w:rPr>
        <w:t xml:space="preserve"> </w:t>
      </w:r>
      <w:r>
        <w:rPr>
          <w:rFonts w:ascii="Cambria" w:hAnsi="Cambria"/>
          <w:sz w:val="42"/>
        </w:rPr>
        <w:t>гейта</w:t>
      </w:r>
      <w:r>
        <w:rPr>
          <w:rFonts w:ascii="Arial MT" w:hAnsi="Arial MT"/>
          <w:sz w:val="42"/>
        </w:rPr>
        <w:t>,</w:t>
      </w:r>
      <w:r>
        <w:rPr>
          <w:rFonts w:ascii="Arial MT" w:hAnsi="Arial MT"/>
          <w:spacing w:val="-17"/>
          <w:sz w:val="42"/>
        </w:rPr>
        <w:t xml:space="preserve"> </w:t>
      </w:r>
      <w:r>
        <w:rPr>
          <w:rFonts w:ascii="Cambria" w:hAnsi="Cambria"/>
          <w:sz w:val="42"/>
        </w:rPr>
        <w:t>наш</w:t>
      </w:r>
      <w:r>
        <w:rPr>
          <w:rFonts w:ascii="Cambria" w:hAnsi="Cambria"/>
          <w:spacing w:val="-10"/>
          <w:sz w:val="42"/>
        </w:rPr>
        <w:t xml:space="preserve"> </w:t>
      </w:r>
      <w:r>
        <w:rPr>
          <w:rFonts w:ascii="Cambria" w:hAnsi="Cambria"/>
          <w:sz w:val="42"/>
        </w:rPr>
        <w:t>гид</w:t>
      </w:r>
      <w:r>
        <w:rPr>
          <w:rFonts w:ascii="Arial MT" w:hAnsi="Arial MT"/>
          <w:sz w:val="42"/>
        </w:rPr>
        <w:t>/</w:t>
      </w:r>
      <w:r>
        <w:rPr>
          <w:rFonts w:ascii="Arial MT" w:hAnsi="Arial MT"/>
          <w:spacing w:val="-18"/>
          <w:sz w:val="42"/>
        </w:rPr>
        <w:t xml:space="preserve"> </w:t>
      </w:r>
      <w:r>
        <w:rPr>
          <w:rFonts w:ascii="Cambria" w:hAnsi="Cambria"/>
          <w:sz w:val="42"/>
        </w:rPr>
        <w:t>водитель</w:t>
      </w:r>
      <w:r>
        <w:rPr>
          <w:rFonts w:ascii="Cambria" w:hAnsi="Cambria"/>
          <w:spacing w:val="-10"/>
          <w:sz w:val="42"/>
        </w:rPr>
        <w:t xml:space="preserve"> </w:t>
      </w:r>
      <w:r>
        <w:rPr>
          <w:rFonts w:ascii="Cambria" w:hAnsi="Cambria"/>
          <w:sz w:val="42"/>
        </w:rPr>
        <w:t>встретит</w:t>
      </w:r>
      <w:r>
        <w:rPr>
          <w:rFonts w:ascii="Cambria" w:hAnsi="Cambria"/>
          <w:spacing w:val="-7"/>
          <w:sz w:val="42"/>
        </w:rPr>
        <w:t xml:space="preserve"> </w:t>
      </w:r>
      <w:r>
        <w:rPr>
          <w:rFonts w:ascii="Cambria" w:hAnsi="Cambria"/>
          <w:sz w:val="42"/>
        </w:rPr>
        <w:t>туристов</w:t>
      </w:r>
      <w:r>
        <w:rPr>
          <w:rFonts w:ascii="Cambria" w:hAnsi="Cambria"/>
          <w:spacing w:val="-9"/>
          <w:sz w:val="42"/>
        </w:rPr>
        <w:t xml:space="preserve"> </w:t>
      </w:r>
      <w:r>
        <w:rPr>
          <w:rFonts w:ascii="Cambria" w:hAnsi="Cambria"/>
          <w:sz w:val="42"/>
        </w:rPr>
        <w:t>у</w:t>
      </w:r>
      <w:r>
        <w:rPr>
          <w:rFonts w:ascii="Cambria" w:hAnsi="Cambria"/>
          <w:spacing w:val="-10"/>
          <w:sz w:val="42"/>
        </w:rPr>
        <w:t xml:space="preserve"> </w:t>
      </w:r>
      <w:r>
        <w:rPr>
          <w:rFonts w:ascii="Cambria" w:hAnsi="Cambria"/>
          <w:sz w:val="42"/>
        </w:rPr>
        <w:t>гейта</w:t>
      </w:r>
      <w:r>
        <w:rPr>
          <w:rFonts w:ascii="Cambria" w:hAnsi="Cambria"/>
          <w:spacing w:val="-12"/>
          <w:sz w:val="42"/>
        </w:rPr>
        <w:t xml:space="preserve"> </w:t>
      </w:r>
      <w:r>
        <w:rPr>
          <w:rFonts w:ascii="Cambria" w:hAnsi="Cambria"/>
          <w:sz w:val="42"/>
        </w:rPr>
        <w:t>согласно</w:t>
      </w:r>
      <w:r>
        <w:rPr>
          <w:rFonts w:ascii="Cambria" w:hAnsi="Cambria"/>
          <w:spacing w:val="-8"/>
          <w:sz w:val="42"/>
        </w:rPr>
        <w:t xml:space="preserve"> </w:t>
      </w:r>
      <w:r>
        <w:rPr>
          <w:rFonts w:ascii="Cambria" w:hAnsi="Cambria"/>
          <w:spacing w:val="-2"/>
          <w:sz w:val="42"/>
        </w:rPr>
        <w:t>рейсу</w:t>
      </w:r>
    </w:p>
    <w:p w14:paraId="3D3D4B83">
      <w:pPr>
        <w:spacing w:before="213"/>
        <w:ind w:left="8348" w:right="0" w:firstLine="0"/>
        <w:jc w:val="left"/>
        <w:rPr>
          <w:rFonts w:ascii="Arial" w:hAnsi="Arial"/>
          <w:b/>
          <w:sz w:val="42"/>
        </w:rPr>
      </w:pPr>
      <w:r>
        <w:rPr>
          <w:rFonts w:ascii="Cambria" w:hAnsi="Cambria"/>
          <w:b/>
          <w:sz w:val="42"/>
        </w:rPr>
        <w:t>с</w:t>
      </w:r>
      <w:r>
        <w:rPr>
          <w:rFonts w:ascii="Cambria" w:hAnsi="Cambria"/>
          <w:b/>
          <w:spacing w:val="-10"/>
          <w:sz w:val="42"/>
        </w:rPr>
        <w:t xml:space="preserve"> </w:t>
      </w:r>
      <w:r>
        <w:rPr>
          <w:rFonts w:ascii="Cambria" w:hAnsi="Cambria"/>
          <w:b/>
          <w:sz w:val="42"/>
        </w:rPr>
        <w:t>табличкой</w:t>
      </w:r>
      <w:r>
        <w:rPr>
          <w:rFonts w:ascii="Cambria" w:hAnsi="Cambria"/>
          <w:b/>
          <w:spacing w:val="-8"/>
          <w:sz w:val="42"/>
        </w:rPr>
        <w:t xml:space="preserve"> </w:t>
      </w:r>
      <w:r>
        <w:rPr>
          <w:rFonts w:ascii="Cambria" w:hAnsi="Cambria"/>
          <w:b/>
          <w:sz w:val="42"/>
        </w:rPr>
        <w:t>Амега</w:t>
      </w:r>
      <w:r>
        <w:rPr>
          <w:rFonts w:ascii="Cambria" w:hAnsi="Cambria"/>
          <w:b/>
          <w:spacing w:val="-6"/>
          <w:sz w:val="42"/>
        </w:rPr>
        <w:t xml:space="preserve"> </w:t>
      </w:r>
      <w:r>
        <w:rPr>
          <w:rFonts w:ascii="Cambria" w:hAnsi="Cambria"/>
          <w:b/>
          <w:sz w:val="42"/>
        </w:rPr>
        <w:t>и</w:t>
      </w:r>
      <w:r>
        <w:rPr>
          <w:rFonts w:ascii="Cambria" w:hAnsi="Cambria"/>
          <w:b/>
          <w:spacing w:val="-8"/>
          <w:sz w:val="42"/>
        </w:rPr>
        <w:t xml:space="preserve"> </w:t>
      </w:r>
      <w:r>
        <w:rPr>
          <w:rFonts w:ascii="Cambria" w:hAnsi="Cambria"/>
          <w:b/>
          <w:sz w:val="42"/>
        </w:rPr>
        <w:t>ФИО</w:t>
      </w:r>
      <w:r>
        <w:rPr>
          <w:rFonts w:ascii="Cambria" w:hAnsi="Cambria"/>
          <w:b/>
          <w:spacing w:val="-7"/>
          <w:sz w:val="42"/>
        </w:rPr>
        <w:t xml:space="preserve"> </w:t>
      </w:r>
      <w:r>
        <w:rPr>
          <w:rFonts w:ascii="Cambria" w:hAnsi="Cambria"/>
          <w:b/>
          <w:spacing w:val="-2"/>
          <w:sz w:val="42"/>
        </w:rPr>
        <w:t>туристов</w:t>
      </w:r>
      <w:r>
        <w:rPr>
          <w:rFonts w:ascii="Arial" w:hAnsi="Arial"/>
          <w:b/>
          <w:spacing w:val="-2"/>
          <w:sz w:val="42"/>
        </w:rPr>
        <w:t>.</w:t>
      </w:r>
    </w:p>
    <w:p w14:paraId="787F4AAD">
      <w:pPr>
        <w:pStyle w:val="9"/>
        <w:rPr>
          <w:rFonts w:ascii="Arial"/>
          <w:b/>
          <w:sz w:val="42"/>
        </w:rPr>
      </w:pPr>
    </w:p>
    <w:p w14:paraId="511E6B5F">
      <w:pPr>
        <w:pStyle w:val="9"/>
        <w:rPr>
          <w:rFonts w:ascii="Arial"/>
          <w:b/>
          <w:sz w:val="42"/>
        </w:rPr>
      </w:pPr>
    </w:p>
    <w:p w14:paraId="241C2D08">
      <w:pPr>
        <w:pStyle w:val="9"/>
        <w:rPr>
          <w:rFonts w:ascii="Arial"/>
          <w:b/>
          <w:sz w:val="42"/>
        </w:rPr>
      </w:pPr>
    </w:p>
    <w:p w14:paraId="05A178E6">
      <w:pPr>
        <w:pStyle w:val="9"/>
        <w:rPr>
          <w:rFonts w:ascii="Arial"/>
          <w:b/>
          <w:sz w:val="42"/>
        </w:rPr>
      </w:pPr>
    </w:p>
    <w:p w14:paraId="0510AF8E">
      <w:pPr>
        <w:pStyle w:val="9"/>
        <w:rPr>
          <w:rFonts w:ascii="Arial"/>
          <w:b/>
          <w:sz w:val="42"/>
        </w:rPr>
      </w:pPr>
    </w:p>
    <w:p w14:paraId="60375147">
      <w:pPr>
        <w:pStyle w:val="9"/>
        <w:rPr>
          <w:rFonts w:ascii="Arial"/>
          <w:b/>
          <w:sz w:val="42"/>
        </w:rPr>
      </w:pPr>
    </w:p>
    <w:p w14:paraId="3C5C511B">
      <w:pPr>
        <w:pStyle w:val="9"/>
        <w:rPr>
          <w:rFonts w:ascii="Arial"/>
          <w:b/>
          <w:sz w:val="42"/>
        </w:rPr>
      </w:pPr>
    </w:p>
    <w:p w14:paraId="06FC1F0B">
      <w:pPr>
        <w:pStyle w:val="9"/>
        <w:rPr>
          <w:rFonts w:ascii="Arial"/>
          <w:b/>
          <w:sz w:val="42"/>
        </w:rPr>
      </w:pPr>
    </w:p>
    <w:p w14:paraId="0A67A102">
      <w:pPr>
        <w:pStyle w:val="9"/>
        <w:rPr>
          <w:rFonts w:ascii="Arial"/>
          <w:b/>
          <w:sz w:val="42"/>
        </w:rPr>
      </w:pPr>
    </w:p>
    <w:p w14:paraId="0D0D0EE5">
      <w:pPr>
        <w:pStyle w:val="9"/>
        <w:rPr>
          <w:rFonts w:ascii="Arial"/>
          <w:b/>
          <w:sz w:val="42"/>
        </w:rPr>
      </w:pPr>
    </w:p>
    <w:p w14:paraId="47A4E968">
      <w:pPr>
        <w:pStyle w:val="9"/>
        <w:rPr>
          <w:rFonts w:ascii="Arial"/>
          <w:b/>
          <w:sz w:val="42"/>
        </w:rPr>
      </w:pPr>
    </w:p>
    <w:p w14:paraId="745F6DE9">
      <w:pPr>
        <w:pStyle w:val="9"/>
        <w:rPr>
          <w:rFonts w:ascii="Arial"/>
          <w:b/>
          <w:sz w:val="42"/>
        </w:rPr>
      </w:pPr>
    </w:p>
    <w:p w14:paraId="7B68EAF4">
      <w:pPr>
        <w:pStyle w:val="9"/>
        <w:rPr>
          <w:rFonts w:ascii="Arial"/>
          <w:b/>
          <w:sz w:val="42"/>
        </w:rPr>
      </w:pPr>
    </w:p>
    <w:p w14:paraId="73271EBA">
      <w:pPr>
        <w:pStyle w:val="9"/>
        <w:rPr>
          <w:rFonts w:ascii="Arial"/>
          <w:b/>
          <w:sz w:val="42"/>
        </w:rPr>
      </w:pPr>
    </w:p>
    <w:p w14:paraId="6B0DD03B">
      <w:pPr>
        <w:pStyle w:val="9"/>
        <w:rPr>
          <w:rFonts w:ascii="Arial"/>
          <w:b/>
          <w:sz w:val="42"/>
        </w:rPr>
      </w:pPr>
    </w:p>
    <w:p w14:paraId="5D67ACBC">
      <w:pPr>
        <w:pStyle w:val="9"/>
        <w:rPr>
          <w:rFonts w:ascii="Arial"/>
          <w:b/>
          <w:sz w:val="42"/>
        </w:rPr>
      </w:pPr>
    </w:p>
    <w:p w14:paraId="129231A5">
      <w:pPr>
        <w:pStyle w:val="9"/>
        <w:rPr>
          <w:rFonts w:ascii="Arial"/>
          <w:b/>
          <w:sz w:val="42"/>
        </w:rPr>
      </w:pPr>
    </w:p>
    <w:p w14:paraId="756B05EC">
      <w:pPr>
        <w:pStyle w:val="9"/>
        <w:rPr>
          <w:rFonts w:ascii="Arial"/>
          <w:b/>
          <w:sz w:val="42"/>
        </w:rPr>
      </w:pPr>
    </w:p>
    <w:p w14:paraId="6BBBCA60">
      <w:pPr>
        <w:pStyle w:val="9"/>
        <w:spacing w:before="107"/>
        <w:rPr>
          <w:rFonts w:ascii="Arial"/>
          <w:b/>
          <w:sz w:val="42"/>
        </w:rPr>
      </w:pPr>
    </w:p>
    <w:p w14:paraId="1714064E">
      <w:pPr>
        <w:tabs>
          <w:tab w:val="left" w:pos="17047"/>
        </w:tabs>
        <w:spacing w:before="0"/>
        <w:ind w:left="4061" w:right="0" w:firstLine="0"/>
        <w:jc w:val="left"/>
        <w:rPr>
          <w:rFonts w:ascii="Arial"/>
          <w:b/>
          <w:position w:val="2"/>
          <w:sz w:val="42"/>
        </w:rPr>
      </w:pPr>
      <w:r>
        <w:rPr>
          <w:rFonts w:ascii="Arial"/>
          <w:b/>
          <w:color w:val="538ED3"/>
          <w:sz w:val="42"/>
        </w:rPr>
        <w:t>International</w:t>
      </w:r>
      <w:r>
        <w:rPr>
          <w:rFonts w:ascii="Arial"/>
          <w:b/>
          <w:color w:val="538ED3"/>
          <w:spacing w:val="43"/>
          <w:sz w:val="42"/>
        </w:rPr>
        <w:t xml:space="preserve"> </w:t>
      </w:r>
      <w:r>
        <w:rPr>
          <w:rFonts w:ascii="Arial"/>
          <w:b/>
          <w:color w:val="538ED3"/>
          <w:spacing w:val="-2"/>
          <w:sz w:val="42"/>
        </w:rPr>
        <w:t>Arrivals</w:t>
      </w:r>
      <w:r>
        <w:rPr>
          <w:rFonts w:ascii="Arial"/>
          <w:b/>
          <w:color w:val="538ED3"/>
          <w:sz w:val="42"/>
        </w:rPr>
        <w:tab/>
      </w:r>
      <w:r>
        <w:rPr>
          <w:rFonts w:ascii="Arial"/>
          <w:b/>
          <w:color w:val="538ED3"/>
          <w:position w:val="2"/>
          <w:sz w:val="42"/>
        </w:rPr>
        <w:t>Domestic</w:t>
      </w:r>
      <w:r>
        <w:rPr>
          <w:rFonts w:ascii="Arial"/>
          <w:b/>
          <w:color w:val="538ED3"/>
          <w:spacing w:val="37"/>
          <w:position w:val="2"/>
          <w:sz w:val="42"/>
        </w:rPr>
        <w:t xml:space="preserve"> </w:t>
      </w:r>
      <w:r>
        <w:rPr>
          <w:rFonts w:ascii="Arial"/>
          <w:b/>
          <w:color w:val="538ED3"/>
          <w:spacing w:val="-2"/>
          <w:position w:val="2"/>
          <w:sz w:val="42"/>
        </w:rPr>
        <w:t>Arrivals</w:t>
      </w:r>
    </w:p>
    <w:p w14:paraId="1EF3668C">
      <w:pPr>
        <w:spacing w:after="0"/>
        <w:jc w:val="left"/>
        <w:rPr>
          <w:rFonts w:ascii="Arial"/>
          <w:b/>
          <w:position w:val="2"/>
          <w:sz w:val="42"/>
        </w:rPr>
        <w:sectPr>
          <w:pgSz w:w="28800" w:h="16200" w:orient="landscape"/>
          <w:pgMar w:top="600" w:right="0" w:bottom="280" w:left="360" w:header="720" w:footer="720" w:gutter="0"/>
          <w:cols w:space="720" w:num="1"/>
        </w:sectPr>
      </w:pPr>
    </w:p>
    <w:p w14:paraId="4FC6B10C">
      <w:pPr>
        <w:pStyle w:val="4"/>
        <w:numPr>
          <w:ilvl w:val="0"/>
          <w:numId w:val="7"/>
        </w:numPr>
        <w:tabs>
          <w:tab w:val="left" w:pos="2268"/>
        </w:tabs>
        <w:spacing w:before="78" w:after="0" w:line="240" w:lineRule="auto"/>
        <w:ind w:left="2268" w:right="0" w:hanging="641"/>
        <w:jc w:val="left"/>
        <w:rPr>
          <w:rFonts w:ascii="Times New Roman" w:hAnsi="Times New Roman"/>
          <w:color w:val="17375E"/>
        </w:rPr>
      </w:pPr>
      <w:bookmarkStart w:id="10" w:name="4. АЭРОПОРТ ДАНАНГ"/>
      <w:bookmarkEnd w:id="10"/>
      <w:r>
        <w:rPr>
          <w:color w:val="17375E"/>
        </w:rPr>
        <w:t>АЭРОПОРТ</w:t>
      </w:r>
      <w:r>
        <w:rPr>
          <w:color w:val="17375E"/>
          <w:spacing w:val="-34"/>
        </w:rPr>
        <w:t xml:space="preserve"> </w:t>
      </w:r>
      <w:r>
        <w:rPr>
          <w:color w:val="17375E"/>
          <w:spacing w:val="-2"/>
        </w:rPr>
        <w:t>ДАНАНГ</w:t>
      </w:r>
    </w:p>
    <w:p w14:paraId="599A3042">
      <w:pPr>
        <w:spacing w:before="289" w:line="340" w:lineRule="auto"/>
        <w:ind w:left="1627" w:right="17292" w:firstLine="0"/>
        <w:jc w:val="left"/>
        <w:rPr>
          <w:rFonts w:ascii="Cambria" w:hAnsi="Cambria"/>
          <w:sz w:val="42"/>
        </w:rPr>
      </w:pPr>
      <w:r>
        <w:rPr>
          <w:rFonts w:ascii="Cambria" w:hAnsi="Cambria"/>
          <w:sz w:val="42"/>
        </w:rPr>
        <w:t>У</w:t>
      </w:r>
      <w:r>
        <w:rPr>
          <w:rFonts w:ascii="Cambria" w:hAnsi="Cambria"/>
          <w:spacing w:val="-2"/>
          <w:sz w:val="42"/>
        </w:rPr>
        <w:t xml:space="preserve"> </w:t>
      </w:r>
      <w:r>
        <w:rPr>
          <w:rFonts w:ascii="Cambria" w:hAnsi="Cambria"/>
          <w:sz w:val="42"/>
        </w:rPr>
        <w:t>каждого</w:t>
      </w:r>
      <w:r>
        <w:rPr>
          <w:rFonts w:ascii="Cambria" w:hAnsi="Cambria"/>
          <w:spacing w:val="-3"/>
          <w:sz w:val="42"/>
        </w:rPr>
        <w:t xml:space="preserve"> </w:t>
      </w:r>
      <w:r>
        <w:rPr>
          <w:rFonts w:ascii="Cambria" w:hAnsi="Cambria"/>
          <w:sz w:val="42"/>
        </w:rPr>
        <w:t>рейса</w:t>
      </w:r>
      <w:r>
        <w:rPr>
          <w:rFonts w:ascii="Cambria" w:hAnsi="Cambria"/>
          <w:spacing w:val="-3"/>
          <w:sz w:val="42"/>
        </w:rPr>
        <w:t xml:space="preserve"> </w:t>
      </w:r>
      <w:r>
        <w:rPr>
          <w:rFonts w:ascii="Cambria" w:hAnsi="Cambria"/>
          <w:sz w:val="42"/>
        </w:rPr>
        <w:t>есть</w:t>
      </w:r>
      <w:r>
        <w:rPr>
          <w:rFonts w:ascii="Cambria" w:hAnsi="Cambria"/>
          <w:spacing w:val="-5"/>
          <w:sz w:val="42"/>
        </w:rPr>
        <w:t xml:space="preserve"> </w:t>
      </w:r>
      <w:r>
        <w:rPr>
          <w:rFonts w:ascii="Cambria" w:hAnsi="Cambria"/>
          <w:sz w:val="42"/>
        </w:rPr>
        <w:t>свой</w:t>
      </w:r>
      <w:r>
        <w:rPr>
          <w:rFonts w:ascii="Cambria" w:hAnsi="Cambria"/>
          <w:spacing w:val="-3"/>
          <w:sz w:val="42"/>
        </w:rPr>
        <w:t xml:space="preserve"> </w:t>
      </w:r>
      <w:r>
        <w:rPr>
          <w:rFonts w:ascii="Cambria" w:hAnsi="Cambria"/>
          <w:sz w:val="42"/>
        </w:rPr>
        <w:t>номер</w:t>
      </w:r>
      <w:r>
        <w:rPr>
          <w:rFonts w:ascii="Cambria" w:hAnsi="Cambria"/>
          <w:spacing w:val="-2"/>
          <w:sz w:val="42"/>
        </w:rPr>
        <w:t xml:space="preserve"> </w:t>
      </w:r>
      <w:r>
        <w:rPr>
          <w:rFonts w:ascii="Cambria" w:hAnsi="Cambria"/>
          <w:sz w:val="42"/>
        </w:rPr>
        <w:t>гейта</w:t>
      </w:r>
      <w:r>
        <w:rPr>
          <w:rFonts w:ascii="Arial MT" w:hAnsi="Arial MT"/>
          <w:sz w:val="42"/>
        </w:rPr>
        <w:t>,</w:t>
      </w:r>
      <w:r>
        <w:rPr>
          <w:rFonts w:ascii="Arial MT" w:hAnsi="Arial MT"/>
          <w:spacing w:val="-12"/>
          <w:sz w:val="42"/>
        </w:rPr>
        <w:t xml:space="preserve"> </w:t>
      </w:r>
      <w:r>
        <w:rPr>
          <w:rFonts w:ascii="Cambria" w:hAnsi="Cambria"/>
          <w:sz w:val="42"/>
        </w:rPr>
        <w:t>наш</w:t>
      </w:r>
      <w:r>
        <w:rPr>
          <w:rFonts w:ascii="Cambria" w:hAnsi="Cambria"/>
          <w:spacing w:val="-5"/>
          <w:sz w:val="42"/>
        </w:rPr>
        <w:t xml:space="preserve"> </w:t>
      </w:r>
      <w:r>
        <w:rPr>
          <w:rFonts w:ascii="Cambria" w:hAnsi="Cambria"/>
          <w:sz w:val="42"/>
        </w:rPr>
        <w:t>гид</w:t>
      </w:r>
      <w:r>
        <w:rPr>
          <w:rFonts w:ascii="Arial MT" w:hAnsi="Arial MT"/>
          <w:sz w:val="42"/>
        </w:rPr>
        <w:t xml:space="preserve">/ </w:t>
      </w:r>
      <w:r>
        <w:rPr>
          <w:rFonts w:ascii="Cambria" w:hAnsi="Cambria"/>
          <w:sz w:val="42"/>
        </w:rPr>
        <w:t>водитель встретит туристов у гейта согласно</w:t>
      </w:r>
    </w:p>
    <w:p w14:paraId="4FB5B53D">
      <w:pPr>
        <w:spacing w:before="8"/>
        <w:ind w:left="1627" w:right="0" w:firstLine="0"/>
        <w:jc w:val="left"/>
        <w:rPr>
          <w:rFonts w:ascii="Arial MT" w:hAnsi="Arial MT"/>
          <w:sz w:val="42"/>
        </w:rPr>
      </w:pPr>
      <w:r>
        <w:rPr>
          <w:rFonts w:ascii="Cambria" w:hAnsi="Cambria"/>
          <w:sz w:val="42"/>
        </w:rPr>
        <w:t>рейсу</w:t>
      </w:r>
      <w:r>
        <w:rPr>
          <w:rFonts w:ascii="Cambria" w:hAnsi="Cambria"/>
          <w:spacing w:val="4"/>
          <w:sz w:val="42"/>
        </w:rPr>
        <w:t xml:space="preserve"> </w:t>
      </w:r>
      <w:r>
        <w:rPr>
          <w:rFonts w:ascii="Cambria" w:hAnsi="Cambria"/>
          <w:sz w:val="42"/>
        </w:rPr>
        <w:t>с</w:t>
      </w:r>
      <w:r>
        <w:rPr>
          <w:rFonts w:ascii="Cambria" w:hAnsi="Cambria"/>
          <w:spacing w:val="13"/>
          <w:sz w:val="42"/>
        </w:rPr>
        <w:t xml:space="preserve"> </w:t>
      </w:r>
      <w:r>
        <w:rPr>
          <w:rFonts w:ascii="Cambria" w:hAnsi="Cambria"/>
          <w:sz w:val="42"/>
        </w:rPr>
        <w:t>табличкой</w:t>
      </w:r>
      <w:r>
        <w:rPr>
          <w:rFonts w:ascii="Cambria" w:hAnsi="Cambria"/>
          <w:spacing w:val="9"/>
          <w:sz w:val="42"/>
        </w:rPr>
        <w:t xml:space="preserve"> </w:t>
      </w:r>
      <w:r>
        <w:rPr>
          <w:rFonts w:ascii="Cambria" w:hAnsi="Cambria"/>
          <w:sz w:val="42"/>
        </w:rPr>
        <w:t>Амега</w:t>
      </w:r>
      <w:r>
        <w:rPr>
          <w:rFonts w:ascii="Cambria" w:hAnsi="Cambria"/>
          <w:spacing w:val="8"/>
          <w:sz w:val="42"/>
        </w:rPr>
        <w:t xml:space="preserve"> </w:t>
      </w:r>
      <w:r>
        <w:rPr>
          <w:rFonts w:ascii="Cambria" w:hAnsi="Cambria"/>
          <w:sz w:val="42"/>
        </w:rPr>
        <w:t>и</w:t>
      </w:r>
      <w:r>
        <w:rPr>
          <w:rFonts w:ascii="Cambria" w:hAnsi="Cambria"/>
          <w:spacing w:val="13"/>
          <w:sz w:val="42"/>
        </w:rPr>
        <w:t xml:space="preserve"> </w:t>
      </w:r>
      <w:r>
        <w:rPr>
          <w:rFonts w:ascii="Cambria" w:hAnsi="Cambria"/>
          <w:sz w:val="42"/>
        </w:rPr>
        <w:t>ФИО</w:t>
      </w:r>
      <w:r>
        <w:rPr>
          <w:rFonts w:ascii="Cambria" w:hAnsi="Cambria"/>
          <w:spacing w:val="15"/>
          <w:sz w:val="42"/>
        </w:rPr>
        <w:t xml:space="preserve"> </w:t>
      </w:r>
      <w:r>
        <w:rPr>
          <w:rFonts w:ascii="Cambria" w:hAnsi="Cambria"/>
          <w:spacing w:val="-2"/>
          <w:sz w:val="42"/>
        </w:rPr>
        <w:t>туристов</w:t>
      </w:r>
      <w:r>
        <w:rPr>
          <w:rFonts w:ascii="Arial MT" w:hAnsi="Arial MT"/>
          <w:spacing w:val="-2"/>
          <w:sz w:val="42"/>
        </w:rPr>
        <w:t>.</w:t>
      </w:r>
    </w:p>
    <w:p w14:paraId="6BD0EE46">
      <w:pPr>
        <w:pStyle w:val="9"/>
        <w:rPr>
          <w:rFonts w:ascii="Arial MT"/>
          <w:sz w:val="20"/>
        </w:rPr>
      </w:pPr>
    </w:p>
    <w:p w14:paraId="685AE511">
      <w:pPr>
        <w:pStyle w:val="9"/>
        <w:rPr>
          <w:rFonts w:ascii="Arial MT"/>
          <w:sz w:val="20"/>
        </w:rPr>
      </w:pPr>
    </w:p>
    <w:p w14:paraId="7FCF0982">
      <w:pPr>
        <w:pStyle w:val="9"/>
        <w:rPr>
          <w:rFonts w:ascii="Arial MT"/>
          <w:sz w:val="20"/>
        </w:rPr>
      </w:pPr>
    </w:p>
    <w:p w14:paraId="451DF5D6">
      <w:pPr>
        <w:pStyle w:val="9"/>
        <w:rPr>
          <w:rFonts w:ascii="Arial MT"/>
          <w:sz w:val="20"/>
        </w:rPr>
      </w:pPr>
    </w:p>
    <w:p w14:paraId="56BDBA40">
      <w:pPr>
        <w:pStyle w:val="9"/>
        <w:rPr>
          <w:rFonts w:ascii="Arial MT"/>
          <w:sz w:val="20"/>
        </w:rPr>
      </w:pPr>
    </w:p>
    <w:p w14:paraId="6A6789F2">
      <w:pPr>
        <w:pStyle w:val="9"/>
        <w:rPr>
          <w:rFonts w:ascii="Arial MT"/>
          <w:sz w:val="20"/>
        </w:rPr>
      </w:pPr>
    </w:p>
    <w:p w14:paraId="7D08BC3B">
      <w:pPr>
        <w:pStyle w:val="9"/>
        <w:rPr>
          <w:rFonts w:ascii="Arial MT"/>
          <w:sz w:val="20"/>
        </w:rPr>
      </w:pPr>
    </w:p>
    <w:p w14:paraId="5DC3502A">
      <w:pPr>
        <w:pStyle w:val="9"/>
        <w:rPr>
          <w:rFonts w:ascii="Arial MT"/>
          <w:sz w:val="20"/>
        </w:rPr>
      </w:pPr>
    </w:p>
    <w:p w14:paraId="7F0256F1">
      <w:pPr>
        <w:pStyle w:val="9"/>
        <w:rPr>
          <w:rFonts w:ascii="Arial MT"/>
          <w:sz w:val="20"/>
        </w:rPr>
      </w:pPr>
    </w:p>
    <w:p w14:paraId="53519CCD">
      <w:pPr>
        <w:pStyle w:val="9"/>
        <w:rPr>
          <w:rFonts w:ascii="Arial MT"/>
          <w:sz w:val="20"/>
        </w:rPr>
      </w:pPr>
    </w:p>
    <w:p w14:paraId="1129B37D">
      <w:pPr>
        <w:pStyle w:val="9"/>
        <w:rPr>
          <w:rFonts w:ascii="Arial MT"/>
          <w:sz w:val="20"/>
        </w:rPr>
      </w:pPr>
    </w:p>
    <w:p w14:paraId="7C90F923">
      <w:pPr>
        <w:pStyle w:val="9"/>
        <w:rPr>
          <w:rFonts w:ascii="Arial MT"/>
          <w:sz w:val="20"/>
        </w:rPr>
      </w:pPr>
    </w:p>
    <w:p w14:paraId="55FD3A5D">
      <w:pPr>
        <w:pStyle w:val="9"/>
        <w:rPr>
          <w:rFonts w:ascii="Arial MT"/>
          <w:sz w:val="20"/>
        </w:rPr>
      </w:pPr>
    </w:p>
    <w:p w14:paraId="655801B3">
      <w:pPr>
        <w:pStyle w:val="9"/>
        <w:rPr>
          <w:rFonts w:ascii="Arial MT"/>
          <w:sz w:val="20"/>
        </w:rPr>
      </w:pPr>
    </w:p>
    <w:p w14:paraId="1403096D">
      <w:pPr>
        <w:pStyle w:val="9"/>
        <w:rPr>
          <w:rFonts w:ascii="Arial MT"/>
          <w:sz w:val="20"/>
        </w:rPr>
      </w:pPr>
    </w:p>
    <w:p w14:paraId="2F48D492">
      <w:pPr>
        <w:pStyle w:val="9"/>
        <w:rPr>
          <w:rFonts w:ascii="Arial MT"/>
          <w:sz w:val="20"/>
        </w:rPr>
      </w:pPr>
    </w:p>
    <w:p w14:paraId="22D40002">
      <w:pPr>
        <w:pStyle w:val="9"/>
        <w:rPr>
          <w:rFonts w:ascii="Arial MT"/>
          <w:sz w:val="20"/>
        </w:rPr>
      </w:pPr>
    </w:p>
    <w:p w14:paraId="75DF0748">
      <w:pPr>
        <w:pStyle w:val="9"/>
        <w:rPr>
          <w:rFonts w:ascii="Arial MT"/>
          <w:sz w:val="20"/>
        </w:rPr>
      </w:pPr>
    </w:p>
    <w:p w14:paraId="6269A99F">
      <w:pPr>
        <w:pStyle w:val="9"/>
        <w:rPr>
          <w:rFonts w:ascii="Arial MT"/>
          <w:sz w:val="20"/>
        </w:rPr>
      </w:pPr>
    </w:p>
    <w:p w14:paraId="3EAB68F1">
      <w:pPr>
        <w:pStyle w:val="9"/>
        <w:rPr>
          <w:rFonts w:ascii="Arial MT"/>
          <w:sz w:val="20"/>
        </w:rPr>
      </w:pPr>
    </w:p>
    <w:p w14:paraId="5FC45820">
      <w:pPr>
        <w:pStyle w:val="9"/>
        <w:rPr>
          <w:rFonts w:ascii="Arial MT"/>
          <w:sz w:val="20"/>
        </w:rPr>
      </w:pPr>
    </w:p>
    <w:p w14:paraId="19A354FE">
      <w:pPr>
        <w:pStyle w:val="9"/>
        <w:rPr>
          <w:rFonts w:ascii="Arial MT"/>
          <w:sz w:val="20"/>
        </w:rPr>
      </w:pPr>
    </w:p>
    <w:p w14:paraId="0BB71BF2">
      <w:pPr>
        <w:pStyle w:val="9"/>
        <w:rPr>
          <w:rFonts w:ascii="Arial MT"/>
          <w:sz w:val="20"/>
        </w:rPr>
      </w:pPr>
    </w:p>
    <w:p w14:paraId="18712A92">
      <w:pPr>
        <w:pStyle w:val="9"/>
        <w:rPr>
          <w:rFonts w:ascii="Arial MT"/>
          <w:sz w:val="20"/>
        </w:rPr>
      </w:pPr>
    </w:p>
    <w:p w14:paraId="786D145B">
      <w:pPr>
        <w:pStyle w:val="9"/>
        <w:rPr>
          <w:rFonts w:ascii="Arial MT"/>
          <w:sz w:val="20"/>
        </w:rPr>
      </w:pPr>
    </w:p>
    <w:p w14:paraId="342FB692">
      <w:pPr>
        <w:pStyle w:val="9"/>
        <w:rPr>
          <w:rFonts w:ascii="Arial MT"/>
          <w:sz w:val="20"/>
        </w:rPr>
      </w:pPr>
    </w:p>
    <w:p w14:paraId="06FFF2CC">
      <w:pPr>
        <w:pStyle w:val="9"/>
        <w:rPr>
          <w:rFonts w:ascii="Arial MT"/>
          <w:sz w:val="20"/>
        </w:rPr>
      </w:pPr>
    </w:p>
    <w:p w14:paraId="5FAE04ED">
      <w:pPr>
        <w:pStyle w:val="9"/>
        <w:rPr>
          <w:rFonts w:ascii="Arial MT"/>
          <w:sz w:val="20"/>
        </w:rPr>
      </w:pPr>
    </w:p>
    <w:p w14:paraId="21D6C174">
      <w:pPr>
        <w:pStyle w:val="9"/>
        <w:rPr>
          <w:rFonts w:ascii="Arial MT"/>
          <w:sz w:val="20"/>
        </w:rPr>
      </w:pPr>
    </w:p>
    <w:p w14:paraId="39BFEA6F">
      <w:pPr>
        <w:pStyle w:val="9"/>
        <w:rPr>
          <w:rFonts w:ascii="Arial MT"/>
          <w:sz w:val="20"/>
        </w:rPr>
      </w:pPr>
    </w:p>
    <w:p w14:paraId="6A260A22">
      <w:pPr>
        <w:pStyle w:val="9"/>
        <w:rPr>
          <w:rFonts w:ascii="Arial MT"/>
          <w:sz w:val="20"/>
        </w:rPr>
      </w:pPr>
    </w:p>
    <w:p w14:paraId="4F81EC8B">
      <w:pPr>
        <w:pStyle w:val="9"/>
        <w:spacing w:before="45"/>
        <w:rPr>
          <w:rFonts w:ascii="Arial MT"/>
          <w:sz w:val="20"/>
        </w:rPr>
      </w:pPr>
    </w:p>
    <w:p w14:paraId="37962FD2">
      <w:pPr>
        <w:pStyle w:val="9"/>
        <w:spacing w:after="0"/>
        <w:rPr>
          <w:rFonts w:ascii="Arial MT"/>
          <w:sz w:val="20"/>
        </w:rPr>
        <w:sectPr>
          <w:pgSz w:w="28800" w:h="16200" w:orient="landscape"/>
          <w:pgMar w:top="620" w:right="0" w:bottom="280" w:left="360" w:header="720" w:footer="720" w:gutter="0"/>
          <w:cols w:space="720" w:num="1"/>
        </w:sectPr>
      </w:pPr>
    </w:p>
    <w:p w14:paraId="5585F125">
      <w:pPr>
        <w:spacing w:before="89"/>
        <w:ind w:left="4549" w:right="0" w:firstLine="0"/>
        <w:jc w:val="center"/>
        <w:rPr>
          <w:rFonts w:ascii="Arial"/>
          <w:b/>
          <w:sz w:val="42"/>
        </w:rPr>
      </w:pPr>
      <w:r>
        <w:rPr>
          <w:rFonts w:ascii="Arial"/>
          <w:b/>
          <w:sz w:val="42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128" name="Imag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42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1017905</wp:posOffset>
                </wp:positionH>
                <wp:positionV relativeFrom="page">
                  <wp:posOffset>0</wp:posOffset>
                </wp:positionV>
                <wp:extent cx="17174210" cy="9190990"/>
                <wp:effectExtent l="0" t="0" r="8890" b="381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4210" cy="9190990"/>
                          <a:chOff x="0" y="0"/>
                          <a:chExt cx="17174210" cy="919099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17174210" cy="919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4210" h="9190990">
                                <a:moveTo>
                                  <a:pt x="16890237" y="9190761"/>
                                </a:moveTo>
                                <a:lnTo>
                                  <a:pt x="16890237" y="0"/>
                                </a:lnTo>
                              </a:path>
                              <a:path w="17174210" h="9190990">
                                <a:moveTo>
                                  <a:pt x="17173956" y="395224"/>
                                </a:moveTo>
                                <a:lnTo>
                                  <a:pt x="0" y="39522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6704"/>
                            <a:ext cx="7379461" cy="3876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7596" y="2846577"/>
                            <a:ext cx="6898894" cy="3876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15pt;margin-top:0pt;height:723.7pt;width:1352.3pt;mso-position-horizontal-relative:page;mso-position-vertical-relative:page;z-index:-251642880;mso-width-relative:page;mso-height-relative:page;" coordsize="17174210,9190990" o:gfxdata="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">
                <o:lock v:ext="edit" aspectratio="f"/>
                <v:shape id="Graphic 130" o:spid="_x0000_s1026" o:spt="100" style="position:absolute;left:0;top:0;height:9190990;width:17174210;" filled="f" stroked="t" coordsize="17174210,9190990" o:gfxdata="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zwpa/&#10;AAAA3AAAAA8AAAAAAAAAAQAgAAAAIgAAAGRycy9kb3ducmV2LnhtbFBLAQIUABQAAAAIAIdO4kAz&#10;LwWeOwAAADkAAAAQAAAAAAAAAAEAIAAAAA4BAABkcnMvc2hhcGV4bWwueG1sUEsFBgAAAAAGAAYA&#10;WwEAALgDAAAAAA==&#10;" path="m16890237,9190761l16890237,0em17173956,395224l0,395224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139" o:spid="_x0000_s1026" o:spt="75" type="#_x0000_t75" style="position:absolute;left:0;top:2846704;height:3876801;width:7379461;" filled="f" o:preferrelative="t" stroked="f" coordsize="21600,21600" o:gfxdata="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nCE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f"/>
                </v:shape>
                <v:shape id="Image 140" o:spid="_x0000_s1026" o:spt="75" type="#_x0000_t75" style="position:absolute;left:8967596;top:2846577;height:3876802;width:6898894;" filled="f" o:preferrelative="t" stroked="f" coordsize="21600,21600" o:gfxdata="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i5S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b/>
          <w:color w:val="538ED3"/>
          <w:sz w:val="42"/>
        </w:rPr>
        <w:t>International</w:t>
      </w:r>
      <w:r>
        <w:rPr>
          <w:rFonts w:ascii="Arial"/>
          <w:b/>
          <w:color w:val="538ED3"/>
          <w:spacing w:val="44"/>
          <w:sz w:val="42"/>
        </w:rPr>
        <w:t xml:space="preserve"> </w:t>
      </w:r>
      <w:r>
        <w:rPr>
          <w:rFonts w:ascii="Arial"/>
          <w:b/>
          <w:color w:val="538ED3"/>
          <w:spacing w:val="-2"/>
          <w:sz w:val="42"/>
        </w:rPr>
        <w:t>Arrivals</w:t>
      </w:r>
    </w:p>
    <w:p w14:paraId="6D9B5799">
      <w:pPr>
        <w:spacing w:before="227"/>
        <w:ind w:left="4549" w:right="22" w:firstLine="0"/>
        <w:jc w:val="center"/>
        <w:rPr>
          <w:rFonts w:ascii="Arial" w:hAnsi="Arial"/>
          <w:b/>
          <w:sz w:val="42"/>
        </w:rPr>
      </w:pPr>
      <w:r>
        <w:rPr>
          <w:rFonts w:ascii="Cambria" w:hAnsi="Cambria"/>
          <w:b/>
          <w:color w:val="538ED3"/>
          <w:spacing w:val="-2"/>
          <w:sz w:val="42"/>
        </w:rPr>
        <w:t>Выход</w:t>
      </w:r>
      <w:r>
        <w:rPr>
          <w:rFonts w:ascii="Cambria" w:hAnsi="Cambria"/>
          <w:b/>
          <w:color w:val="538ED3"/>
          <w:spacing w:val="-11"/>
          <w:sz w:val="42"/>
        </w:rPr>
        <w:t xml:space="preserve"> </w:t>
      </w:r>
      <w:r>
        <w:rPr>
          <w:rFonts w:ascii="Arial" w:hAnsi="Arial"/>
          <w:b/>
          <w:color w:val="538ED3"/>
          <w:spacing w:val="-2"/>
          <w:sz w:val="42"/>
        </w:rPr>
        <w:t>A1</w:t>
      </w:r>
      <w:r>
        <w:rPr>
          <w:rFonts w:ascii="Arial" w:hAnsi="Arial"/>
          <w:b/>
          <w:color w:val="538ED3"/>
          <w:spacing w:val="-30"/>
          <w:sz w:val="42"/>
        </w:rPr>
        <w:t xml:space="preserve"> </w:t>
      </w:r>
      <w:r>
        <w:rPr>
          <w:rFonts w:ascii="Arial" w:hAnsi="Arial"/>
          <w:b/>
          <w:color w:val="538ED3"/>
          <w:spacing w:val="-2"/>
          <w:sz w:val="42"/>
        </w:rPr>
        <w:t>/</w:t>
      </w:r>
      <w:r>
        <w:rPr>
          <w:rFonts w:ascii="Arial" w:hAnsi="Arial"/>
          <w:b/>
          <w:color w:val="538ED3"/>
          <w:spacing w:val="-28"/>
          <w:sz w:val="42"/>
        </w:rPr>
        <w:t xml:space="preserve"> </w:t>
      </w:r>
      <w:r>
        <w:rPr>
          <w:rFonts w:ascii="Arial" w:hAnsi="Arial"/>
          <w:b/>
          <w:color w:val="538ED3"/>
          <w:spacing w:val="-5"/>
          <w:sz w:val="42"/>
        </w:rPr>
        <w:t>A2</w:t>
      </w:r>
    </w:p>
    <w:p w14:paraId="4C37ABF2">
      <w:pPr>
        <w:spacing w:before="89"/>
        <w:ind w:left="0" w:right="579" w:firstLine="0"/>
        <w:jc w:val="center"/>
        <w:rPr>
          <w:rFonts w:ascii="Arial"/>
          <w:b/>
          <w:sz w:val="42"/>
        </w:rPr>
      </w:pPr>
      <w:r>
        <w:br w:type="column"/>
      </w:r>
      <w:r>
        <w:rPr>
          <w:rFonts w:ascii="Arial"/>
          <w:b/>
          <w:color w:val="538ED3"/>
          <w:sz w:val="42"/>
        </w:rPr>
        <w:t>Domestic</w:t>
      </w:r>
      <w:r>
        <w:rPr>
          <w:rFonts w:ascii="Arial"/>
          <w:b/>
          <w:color w:val="538ED3"/>
          <w:spacing w:val="39"/>
          <w:sz w:val="42"/>
        </w:rPr>
        <w:t xml:space="preserve"> </w:t>
      </w:r>
      <w:r>
        <w:rPr>
          <w:rFonts w:ascii="Arial"/>
          <w:b/>
          <w:color w:val="538ED3"/>
          <w:spacing w:val="-2"/>
          <w:sz w:val="42"/>
        </w:rPr>
        <w:t>Arrivals</w:t>
      </w:r>
    </w:p>
    <w:p w14:paraId="06AD3DA4">
      <w:pPr>
        <w:spacing w:before="227"/>
        <w:ind w:left="0" w:right="583" w:firstLine="0"/>
        <w:jc w:val="center"/>
        <w:rPr>
          <w:rFonts w:ascii="Arial" w:hAnsi="Arial"/>
          <w:b/>
          <w:sz w:val="42"/>
        </w:rPr>
      </w:pPr>
      <w:r>
        <w:rPr>
          <w:rFonts w:ascii="Cambria" w:hAnsi="Cambria"/>
          <w:b/>
          <w:color w:val="538ED3"/>
          <w:sz w:val="42"/>
        </w:rPr>
        <w:t>Выход</w:t>
      </w:r>
      <w:r>
        <w:rPr>
          <w:rFonts w:ascii="Cambria" w:hAnsi="Cambria"/>
          <w:b/>
          <w:color w:val="538ED3"/>
          <w:spacing w:val="-12"/>
          <w:sz w:val="42"/>
        </w:rPr>
        <w:t xml:space="preserve"> </w:t>
      </w:r>
      <w:r>
        <w:rPr>
          <w:rFonts w:ascii="Cambria" w:hAnsi="Cambria"/>
          <w:b/>
          <w:color w:val="538ED3"/>
          <w:spacing w:val="-4"/>
          <w:sz w:val="42"/>
        </w:rPr>
        <w:t>А</w:t>
      </w:r>
      <w:r>
        <w:rPr>
          <w:rFonts w:ascii="Arial" w:hAnsi="Arial"/>
          <w:b/>
          <w:color w:val="538ED3"/>
          <w:spacing w:val="-4"/>
          <w:sz w:val="42"/>
        </w:rPr>
        <w:t>3/A4</w:t>
      </w:r>
    </w:p>
    <w:p w14:paraId="4F8C6CE2">
      <w:pPr>
        <w:spacing w:after="0"/>
        <w:jc w:val="center"/>
        <w:rPr>
          <w:rFonts w:ascii="Arial" w:hAnsi="Arial"/>
          <w:b/>
          <w:sz w:val="42"/>
        </w:rPr>
        <w:sectPr>
          <w:type w:val="continuous"/>
          <w:pgSz w:w="28800" w:h="16200" w:orient="landscape"/>
          <w:pgMar w:top="1860" w:right="0" w:bottom="280" w:left="360" w:header="720" w:footer="720" w:gutter="0"/>
          <w:cols w:equalWidth="0" w:num="2">
            <w:col w:w="8879" w:space="6196"/>
            <w:col w:w="13365"/>
          </w:cols>
        </w:sectPr>
      </w:pPr>
    </w:p>
    <w:p w14:paraId="799F51D9">
      <w:pPr>
        <w:pStyle w:val="4"/>
        <w:numPr>
          <w:ilvl w:val="0"/>
          <w:numId w:val="7"/>
        </w:numPr>
        <w:tabs>
          <w:tab w:val="left" w:pos="9749"/>
        </w:tabs>
        <w:spacing w:before="78" w:after="0" w:line="240" w:lineRule="auto"/>
        <w:ind w:left="9749" w:right="0" w:hanging="642"/>
        <w:jc w:val="left"/>
        <w:rPr>
          <w:rFonts w:ascii="Times New Roman" w:hAnsi="Times New Roman"/>
          <w:color w:val="964607"/>
        </w:rPr>
      </w:pPr>
      <w:r>
        <w:rPr>
          <w:rFonts w:ascii="Times New Roman" w:hAnsi="Times New Roman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141" name="Imag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866360" cy="10287000"/>
                <wp:effectExtent l="0" t="0" r="2540" b="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6232" cy="10287000"/>
                          <a:chOff x="0" y="0"/>
                          <a:chExt cx="17866232" cy="1028700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2931" y="4537900"/>
                            <a:ext cx="6853301" cy="5144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16155669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5669" h="10287000">
                                <a:moveTo>
                                  <a:pt x="377685" y="10286998"/>
                                </a:moveTo>
                                <a:lnTo>
                                  <a:pt x="377685" y="0"/>
                                </a:lnTo>
                              </a:path>
                              <a:path w="16155669" h="10287000">
                                <a:moveTo>
                                  <a:pt x="16155669" y="363347"/>
                                </a:moveTo>
                                <a:lnTo>
                                  <a:pt x="0" y="36334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77685" y="9682416"/>
                            <a:ext cx="17488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8535">
                                <a:moveTo>
                                  <a:pt x="174884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934" y="2884601"/>
                            <a:ext cx="5163185" cy="6176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8740" y="1404747"/>
                            <a:ext cx="4062729" cy="4062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10pt;width:1406.8pt;mso-position-horizontal-relative:page;mso-position-vertical-relative:page;z-index:-251641856;mso-width-relative:page;mso-height-relative:page;" coordsize="17866232,10287000" o:gfxdata="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">
                <o:lock v:ext="edit" aspectratio="f"/>
                <v:shape id="Image 143" o:spid="_x0000_s1026" o:spt="75" type="#_x0000_t75" style="position:absolute;left:11012931;top:4537900;height:5144516;width:6853301;" filled="f" o:preferrelative="t" stroked="f" coordsize="21600,21600" o:gfxdata="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nFN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f"/>
                </v:shape>
                <v:shape id="Graphic 144" o:spid="_x0000_s1026" o:spt="100" style="position:absolute;left:0;top:0;height:10287000;width:16155669;" filled="f" stroked="t" coordsize="16155669,10287000" o:gfxdata="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uxv7sAAADc&#10;AAAADwAAAAAAAAABACAAAAAiAAAAZHJzL2Rvd25yZXYueG1sUEsBAhQAFAAAAAgAh07iQDMvBZ47&#10;AAAAOQAAABAAAAAAAAAAAQAgAAAACgEAAGRycy9zaGFwZXhtbC54bWxQSwUGAAAAAAYABgBbAQAA&#10;tAMAAAAA&#10;" path="m377685,10286998l377685,0em16155669,363347l0,363347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Graphic 153" o:spid="_x0000_s1026" o:spt="100" style="position:absolute;left:377685;top:9682416;height:1270;width:17488535;" filled="f" stroked="t" coordsize="17488535,1" o:gfxdata="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ox8L4A&#10;AADcAAAADwAAAAAAAAABACAAAAAiAAAAZHJzL2Rvd25yZXYueG1sUEsBAhQAFAAAAAgAh07iQDMv&#10;BZ47AAAAOQAAABAAAAAAAAAAAQAgAAAADQEAAGRycy9zaGFwZXhtbC54bWxQSwUGAAAAAAYABgBb&#10;AQAAtwMAAAAA&#10;" path="m17488420,0l0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154" o:spid="_x0000_s1026" o:spt="75" type="#_x0000_t75" style="position:absolute;left:622934;top:2884601;height:6176009;width:5163185;" filled="f" o:preferrelative="t" stroked="f" coordsize="21600,21600" o:gfxdata="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CEu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f"/>
                </v:shape>
                <v:shape id="Image 155" o:spid="_x0000_s1026" o:spt="75" type="#_x0000_t75" style="position:absolute;left:6428740;top:1404747;height:4062729;width:4062729;" filled="f" o:preferrelative="t" stroked="f" coordsize="21600,21600" o:gfxdata="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XSsT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8" o:title=""/>
                  <o:lock v:ext="edit" aspectratio="f"/>
                </v:shape>
              </v:group>
            </w:pict>
          </mc:Fallback>
        </mc:AlternateContent>
      </w:r>
      <w:bookmarkStart w:id="11" w:name="5. АЭРОПОРТ НЯЧАНГ"/>
      <w:bookmarkEnd w:id="11"/>
      <w:r>
        <w:rPr>
          <w:color w:val="964607"/>
        </w:rPr>
        <w:t>АЭРОПОРТ</w:t>
      </w:r>
      <w:r>
        <w:rPr>
          <w:color w:val="964607"/>
          <w:spacing w:val="-34"/>
        </w:rPr>
        <w:t xml:space="preserve"> </w:t>
      </w:r>
      <w:r>
        <w:rPr>
          <w:color w:val="964607"/>
          <w:spacing w:val="-2"/>
        </w:rPr>
        <w:t>НЯЧАНГ</w:t>
      </w:r>
    </w:p>
    <w:p w14:paraId="78651A3C">
      <w:pPr>
        <w:pStyle w:val="9"/>
        <w:spacing w:before="299"/>
        <w:rPr>
          <w:rFonts w:ascii="Cambria"/>
          <w:b/>
          <w:sz w:val="42"/>
        </w:rPr>
      </w:pPr>
    </w:p>
    <w:p w14:paraId="31BA8503">
      <w:pPr>
        <w:spacing w:before="0" w:line="350" w:lineRule="auto"/>
        <w:ind w:left="619" w:right="19309" w:firstLine="0"/>
        <w:jc w:val="left"/>
        <w:rPr>
          <w:sz w:val="42"/>
        </w:rPr>
      </w:pPr>
      <w:r>
        <w:rPr>
          <w:sz w:val="42"/>
        </w:rPr>
        <w:t>При прилете на международном рейсе туристам</w:t>
      </w:r>
      <w:r>
        <w:rPr>
          <w:spacing w:val="-10"/>
          <w:sz w:val="42"/>
        </w:rPr>
        <w:t xml:space="preserve"> </w:t>
      </w:r>
      <w:r>
        <w:rPr>
          <w:sz w:val="42"/>
        </w:rPr>
        <w:t>нужно</w:t>
      </w:r>
      <w:r>
        <w:rPr>
          <w:spacing w:val="-12"/>
          <w:sz w:val="42"/>
        </w:rPr>
        <w:t xml:space="preserve"> </w:t>
      </w:r>
      <w:r>
        <w:rPr>
          <w:sz w:val="42"/>
        </w:rPr>
        <w:t>будет</w:t>
      </w:r>
      <w:r>
        <w:rPr>
          <w:spacing w:val="-14"/>
          <w:sz w:val="42"/>
        </w:rPr>
        <w:t xml:space="preserve"> </w:t>
      </w:r>
      <w:r>
        <w:rPr>
          <w:sz w:val="42"/>
        </w:rPr>
        <w:t>подойти</w:t>
      </w:r>
      <w:r>
        <w:rPr>
          <w:spacing w:val="-22"/>
          <w:sz w:val="42"/>
        </w:rPr>
        <w:t xml:space="preserve"> </w:t>
      </w:r>
      <w:r>
        <w:rPr>
          <w:sz w:val="42"/>
        </w:rPr>
        <w:t>к</w:t>
      </w:r>
      <w:r>
        <w:rPr>
          <w:spacing w:val="-15"/>
          <w:sz w:val="42"/>
        </w:rPr>
        <w:t xml:space="preserve"> </w:t>
      </w:r>
      <w:r>
        <w:rPr>
          <w:sz w:val="42"/>
        </w:rPr>
        <w:t>колонне номер 4, где их будет ждать водитель.</w:t>
      </w:r>
    </w:p>
    <w:p w14:paraId="5794629C">
      <w:pPr>
        <w:pStyle w:val="9"/>
        <w:rPr>
          <w:sz w:val="42"/>
        </w:rPr>
      </w:pPr>
    </w:p>
    <w:p w14:paraId="555E21B4">
      <w:pPr>
        <w:pStyle w:val="9"/>
        <w:rPr>
          <w:sz w:val="42"/>
        </w:rPr>
      </w:pPr>
    </w:p>
    <w:p w14:paraId="292DA40B">
      <w:pPr>
        <w:pStyle w:val="9"/>
        <w:rPr>
          <w:sz w:val="42"/>
        </w:rPr>
      </w:pPr>
    </w:p>
    <w:p w14:paraId="1847A019">
      <w:pPr>
        <w:pStyle w:val="9"/>
        <w:rPr>
          <w:sz w:val="42"/>
        </w:rPr>
      </w:pPr>
    </w:p>
    <w:p w14:paraId="3F670128">
      <w:pPr>
        <w:pStyle w:val="9"/>
        <w:rPr>
          <w:sz w:val="42"/>
        </w:rPr>
      </w:pPr>
    </w:p>
    <w:p w14:paraId="3DA500D6">
      <w:pPr>
        <w:pStyle w:val="9"/>
        <w:rPr>
          <w:sz w:val="42"/>
        </w:rPr>
      </w:pPr>
    </w:p>
    <w:p w14:paraId="2A3BF1F5">
      <w:pPr>
        <w:pStyle w:val="9"/>
        <w:rPr>
          <w:sz w:val="42"/>
        </w:rPr>
      </w:pPr>
    </w:p>
    <w:p w14:paraId="28F8A297">
      <w:pPr>
        <w:pStyle w:val="9"/>
        <w:rPr>
          <w:sz w:val="42"/>
        </w:rPr>
      </w:pPr>
    </w:p>
    <w:p w14:paraId="7D7E9D33">
      <w:pPr>
        <w:pStyle w:val="9"/>
        <w:spacing w:before="224"/>
        <w:rPr>
          <w:sz w:val="42"/>
        </w:rPr>
      </w:pPr>
    </w:p>
    <w:p w14:paraId="715A6655">
      <w:pPr>
        <w:spacing w:before="0" w:line="343" w:lineRule="auto"/>
        <w:ind w:left="10283" w:right="11747" w:firstLine="0"/>
        <w:jc w:val="left"/>
        <w:rPr>
          <w:rFonts w:ascii="Cambria" w:hAnsi="Cambria"/>
          <w:sz w:val="42"/>
        </w:rPr>
      </w:pPr>
      <w:r>
        <w:rPr>
          <w:rFonts w:ascii="Cambria" w:hAnsi="Cambria"/>
          <w:sz w:val="42"/>
        </w:rPr>
        <w:t>При</w:t>
      </w:r>
      <w:r>
        <w:rPr>
          <w:rFonts w:ascii="Cambria" w:hAnsi="Cambria"/>
          <w:spacing w:val="-11"/>
          <w:sz w:val="42"/>
        </w:rPr>
        <w:t xml:space="preserve"> </w:t>
      </w:r>
      <w:r>
        <w:rPr>
          <w:rFonts w:ascii="Cambria" w:hAnsi="Cambria"/>
          <w:sz w:val="42"/>
        </w:rPr>
        <w:t>прилете</w:t>
      </w:r>
      <w:r>
        <w:rPr>
          <w:rFonts w:ascii="Cambria" w:hAnsi="Cambria"/>
          <w:spacing w:val="-12"/>
          <w:sz w:val="42"/>
        </w:rPr>
        <w:t xml:space="preserve"> </w:t>
      </w:r>
      <w:r>
        <w:rPr>
          <w:rFonts w:ascii="Cambria" w:hAnsi="Cambria"/>
          <w:sz w:val="42"/>
        </w:rPr>
        <w:t>на</w:t>
      </w:r>
      <w:r>
        <w:rPr>
          <w:rFonts w:ascii="Cambria" w:hAnsi="Cambria"/>
          <w:spacing w:val="-11"/>
          <w:sz w:val="42"/>
        </w:rPr>
        <w:t xml:space="preserve"> </w:t>
      </w:r>
      <w:r>
        <w:rPr>
          <w:rFonts w:ascii="Cambria" w:hAnsi="Cambria"/>
          <w:sz w:val="42"/>
        </w:rPr>
        <w:t>внутреннем рейсе наш водитель будет</w:t>
      </w:r>
    </w:p>
    <w:p w14:paraId="7129EF49">
      <w:pPr>
        <w:spacing w:before="4"/>
        <w:ind w:left="10283" w:right="0" w:firstLine="0"/>
        <w:jc w:val="left"/>
        <w:rPr>
          <w:rFonts w:ascii="Arial MT" w:hAnsi="Arial MT"/>
          <w:sz w:val="42"/>
        </w:rPr>
      </w:pPr>
      <w:r>
        <w:rPr>
          <w:rFonts w:ascii="Cambria" w:hAnsi="Cambria"/>
          <w:sz w:val="42"/>
        </w:rPr>
        <w:t>стоять</w:t>
      </w:r>
      <w:r>
        <w:rPr>
          <w:rFonts w:ascii="Cambria" w:hAnsi="Cambria"/>
          <w:spacing w:val="-10"/>
          <w:sz w:val="42"/>
        </w:rPr>
        <w:t xml:space="preserve"> </w:t>
      </w:r>
      <w:r>
        <w:rPr>
          <w:rFonts w:ascii="Cambria" w:hAnsi="Cambria"/>
          <w:sz w:val="42"/>
        </w:rPr>
        <w:t>у</w:t>
      </w:r>
      <w:r>
        <w:rPr>
          <w:rFonts w:ascii="Cambria" w:hAnsi="Cambria"/>
          <w:spacing w:val="-8"/>
          <w:sz w:val="42"/>
        </w:rPr>
        <w:t xml:space="preserve"> </w:t>
      </w:r>
      <w:r>
        <w:rPr>
          <w:rFonts w:ascii="Cambria" w:hAnsi="Cambria"/>
          <w:sz w:val="42"/>
        </w:rPr>
        <w:t>выхода</w:t>
      </w:r>
      <w:r>
        <w:rPr>
          <w:rFonts w:ascii="Cambria" w:hAnsi="Cambria"/>
          <w:spacing w:val="-5"/>
          <w:sz w:val="42"/>
        </w:rPr>
        <w:t xml:space="preserve"> </w:t>
      </w:r>
      <w:r>
        <w:rPr>
          <w:rFonts w:ascii="Cambria Math" w:hAnsi="Cambria Math"/>
          <w:spacing w:val="-5"/>
          <w:sz w:val="42"/>
        </w:rPr>
        <w:t>№</w:t>
      </w:r>
      <w:r>
        <w:rPr>
          <w:rFonts w:ascii="Arial MT" w:hAnsi="Arial MT"/>
          <w:spacing w:val="-5"/>
          <w:sz w:val="42"/>
        </w:rPr>
        <w:t>2.</w:t>
      </w:r>
    </w:p>
    <w:p w14:paraId="7D4B69B2">
      <w:pPr>
        <w:spacing w:after="0"/>
        <w:jc w:val="left"/>
        <w:rPr>
          <w:rFonts w:ascii="Arial MT" w:hAnsi="Arial MT"/>
          <w:sz w:val="42"/>
        </w:rPr>
        <w:sectPr>
          <w:pgSz w:w="28800" w:h="16200" w:orient="landscape"/>
          <w:pgMar w:top="720" w:right="0" w:bottom="280" w:left="360" w:header="720" w:footer="720" w:gutter="0"/>
          <w:cols w:space="720" w:num="1"/>
        </w:sectPr>
      </w:pPr>
    </w:p>
    <w:p w14:paraId="6FB56455">
      <w:pPr>
        <w:pStyle w:val="11"/>
        <w:numPr>
          <w:ilvl w:val="0"/>
          <w:numId w:val="5"/>
        </w:numPr>
        <w:tabs>
          <w:tab w:val="left" w:pos="19317"/>
        </w:tabs>
        <w:spacing w:before="428" w:after="0" w:line="254" w:lineRule="auto"/>
        <w:ind w:left="18127" w:right="4420" w:firstLine="24"/>
        <w:jc w:val="left"/>
        <w:rPr>
          <w:b/>
          <w:color w:val="964607"/>
          <w:sz w:val="108"/>
        </w:rPr>
      </w:pPr>
      <w:r>
        <w:rPr>
          <w:b/>
          <w:sz w:val="108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156" name="Imag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8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9178925" cy="10308590"/>
                <wp:effectExtent l="0" t="0" r="0" b="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8925" cy="10308590"/>
                          <a:chOff x="0" y="0"/>
                          <a:chExt cx="9178925" cy="1030859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06689"/>
                            <a:ext cx="9144000" cy="4989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9144000" y="9525"/>
                            <a:ext cx="19050" cy="1028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289540">
                                <a:moveTo>
                                  <a:pt x="19050" y="1028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9178798" cy="5518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0.75pt;height:811.7pt;width:722.75pt;mso-position-horizontal-relative:page;mso-position-vertical-relative:page;z-index:251660288;mso-width-relative:page;mso-height-relative:page;" coordsize="9178925,10308590" o:gfxdata="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">
                <o:lock v:ext="edit" aspectratio="f"/>
                <v:shape id="Image 158" o:spid="_x0000_s1026" o:spt="75" type="#_x0000_t75" style="position:absolute;left:0;top:5306689;height:4989830;width:9144000;" filled="f" o:preferrelative="t" stroked="f" coordsize="21600,21600" o:gfxdata="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OeRt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9" o:title=""/>
                  <o:lock v:ext="edit" aspectratio="f"/>
                </v:shape>
                <v:shape id="Graphic 159" o:spid="_x0000_s1026" o:spt="100" style="position:absolute;left:9144000;top:9525;height:10289540;width:19050;" filled="f" stroked="t" coordsize="19050,10289540" o:gfxdata="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kr874A&#10;AADcAAAADwAAAAAAAAABACAAAAAiAAAAZHJzL2Rvd25yZXYueG1sUEsBAhQAFAAAAAgAh07iQDMv&#10;BZ47AAAAOQAAABAAAAAAAAAAAQAgAAAADQEAAGRycy9zaGFwZXhtbC54bWxQSwUGAAAAAAYABgBb&#10;AQAAtwMAAAAA&#10;" path="m19050,10289128l0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160" o:spid="_x0000_s1026" o:spt="75" type="#_x0000_t75" style="position:absolute;left:0;top:9525;height:5518023;width:9178798;" filled="f" o:preferrelative="t" stroked="f" coordsize="21600,21600" o:gfxdata="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mIV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o:title=""/>
                  <o:lock v:ext="edit" aspectratio="f"/>
                </v:shape>
              </v:group>
            </w:pict>
          </mc:Fallback>
        </mc:AlternateContent>
      </w:r>
      <w:r>
        <w:rPr>
          <w:rFonts w:ascii="Cambria" w:hAnsi="Cambria"/>
          <w:b/>
          <w:color w:val="964607"/>
          <w:sz w:val="108"/>
        </w:rPr>
        <w:t>Деньги</w:t>
      </w:r>
      <w:r>
        <w:rPr>
          <w:rFonts w:ascii="Cambria" w:hAnsi="Cambria"/>
          <w:b/>
          <w:color w:val="964607"/>
          <w:spacing w:val="-6"/>
          <w:sz w:val="108"/>
        </w:rPr>
        <w:t xml:space="preserve"> </w:t>
      </w:r>
      <w:r>
        <w:rPr>
          <w:rFonts w:ascii="Cambria" w:hAnsi="Cambria"/>
          <w:b/>
          <w:color w:val="964607"/>
          <w:sz w:val="108"/>
        </w:rPr>
        <w:t xml:space="preserve">и </w:t>
      </w:r>
      <w:r>
        <w:rPr>
          <w:rFonts w:ascii="Cambria" w:hAnsi="Cambria"/>
          <w:b/>
          <w:color w:val="964607"/>
          <w:spacing w:val="-4"/>
          <w:sz w:val="108"/>
        </w:rPr>
        <w:t>документы</w:t>
      </w:r>
    </w:p>
    <w:p w14:paraId="0EA8A7F6">
      <w:pPr>
        <w:pStyle w:val="11"/>
        <w:numPr>
          <w:ilvl w:val="0"/>
          <w:numId w:val="9"/>
        </w:numPr>
        <w:tabs>
          <w:tab w:val="left" w:pos="16270"/>
          <w:tab w:val="left" w:pos="16778"/>
        </w:tabs>
        <w:spacing w:before="182" w:after="0" w:line="350" w:lineRule="auto"/>
        <w:ind w:left="16270" w:right="1868" w:hanging="212"/>
        <w:jc w:val="left"/>
        <w:rPr>
          <w:sz w:val="40"/>
        </w:rPr>
      </w:pPr>
      <w:r>
        <w:rPr>
          <w:sz w:val="40"/>
        </w:rPr>
        <w:t>Паспорт, деньги и ювелирные украшения лучше всего оставлять</w:t>
      </w:r>
      <w:r>
        <w:rPr>
          <w:spacing w:val="40"/>
          <w:sz w:val="40"/>
        </w:rPr>
        <w:t xml:space="preserve"> </w:t>
      </w:r>
      <w:r>
        <w:rPr>
          <w:sz w:val="40"/>
        </w:rPr>
        <w:t>в</w:t>
      </w:r>
      <w:r>
        <w:rPr>
          <w:spacing w:val="-5"/>
          <w:sz w:val="40"/>
        </w:rPr>
        <w:t xml:space="preserve"> </w:t>
      </w:r>
      <w:r>
        <w:rPr>
          <w:sz w:val="40"/>
        </w:rPr>
        <w:t>отеле,</w:t>
      </w:r>
      <w:r>
        <w:rPr>
          <w:spacing w:val="-6"/>
          <w:sz w:val="40"/>
        </w:rPr>
        <w:t xml:space="preserve"> </w:t>
      </w:r>
      <w:r>
        <w:rPr>
          <w:b/>
          <w:color w:val="E26C09"/>
          <w:sz w:val="40"/>
        </w:rPr>
        <w:t>в</w:t>
      </w:r>
      <w:r>
        <w:rPr>
          <w:b/>
          <w:color w:val="E26C09"/>
          <w:spacing w:val="-8"/>
          <w:sz w:val="40"/>
        </w:rPr>
        <w:t xml:space="preserve"> </w:t>
      </w:r>
      <w:r>
        <w:rPr>
          <w:b/>
          <w:color w:val="E26C09"/>
          <w:sz w:val="40"/>
        </w:rPr>
        <w:t>сейфе</w:t>
      </w:r>
      <w:r>
        <w:rPr>
          <w:sz w:val="40"/>
        </w:rPr>
        <w:t>. Куда</w:t>
      </w:r>
      <w:r>
        <w:rPr>
          <w:spacing w:val="-7"/>
          <w:sz w:val="40"/>
        </w:rPr>
        <w:t xml:space="preserve"> </w:t>
      </w:r>
      <w:r>
        <w:rPr>
          <w:sz w:val="40"/>
        </w:rPr>
        <w:t>бы</w:t>
      </w:r>
      <w:r>
        <w:rPr>
          <w:spacing w:val="-3"/>
          <w:sz w:val="40"/>
        </w:rPr>
        <w:t xml:space="preserve"> </w:t>
      </w:r>
      <w:r>
        <w:rPr>
          <w:sz w:val="40"/>
        </w:rPr>
        <w:t>вы</w:t>
      </w:r>
      <w:r>
        <w:rPr>
          <w:spacing w:val="-7"/>
          <w:sz w:val="40"/>
        </w:rPr>
        <w:t xml:space="preserve"> </w:t>
      </w:r>
      <w:r>
        <w:rPr>
          <w:sz w:val="40"/>
        </w:rPr>
        <w:t>не</w:t>
      </w:r>
      <w:r>
        <w:rPr>
          <w:spacing w:val="-3"/>
          <w:sz w:val="40"/>
        </w:rPr>
        <w:t xml:space="preserve"> </w:t>
      </w:r>
      <w:r>
        <w:rPr>
          <w:sz w:val="40"/>
        </w:rPr>
        <w:t>направлялись,</w:t>
      </w:r>
      <w:r>
        <w:rPr>
          <w:spacing w:val="-3"/>
          <w:sz w:val="40"/>
        </w:rPr>
        <w:t xml:space="preserve"> </w:t>
      </w:r>
      <w:r>
        <w:rPr>
          <w:sz w:val="40"/>
        </w:rPr>
        <w:t>не берите с собой документы, паспорт и авиа билеты, так как во</w:t>
      </w:r>
      <w:r>
        <w:rPr>
          <w:spacing w:val="-10"/>
          <w:sz w:val="40"/>
        </w:rPr>
        <w:t xml:space="preserve"> </w:t>
      </w:r>
      <w:r>
        <w:rPr>
          <w:sz w:val="40"/>
        </w:rPr>
        <w:t>время</w:t>
      </w:r>
      <w:r>
        <w:rPr>
          <w:spacing w:val="-8"/>
          <w:sz w:val="40"/>
        </w:rPr>
        <w:t xml:space="preserve"> </w:t>
      </w:r>
      <w:r>
        <w:rPr>
          <w:sz w:val="40"/>
        </w:rPr>
        <w:t>отдыха</w:t>
      </w:r>
      <w:r>
        <w:rPr>
          <w:spacing w:val="-11"/>
          <w:sz w:val="40"/>
        </w:rPr>
        <w:t xml:space="preserve"> </w:t>
      </w:r>
      <w:r>
        <w:rPr>
          <w:sz w:val="40"/>
        </w:rPr>
        <w:t>Вам</w:t>
      </w:r>
      <w:r>
        <w:rPr>
          <w:spacing w:val="-4"/>
          <w:sz w:val="40"/>
        </w:rPr>
        <w:t xml:space="preserve"> </w:t>
      </w:r>
      <w:r>
        <w:rPr>
          <w:sz w:val="40"/>
        </w:rPr>
        <w:t>эти</w:t>
      </w:r>
      <w:r>
        <w:rPr>
          <w:spacing w:val="-10"/>
          <w:sz w:val="40"/>
        </w:rPr>
        <w:t xml:space="preserve"> </w:t>
      </w:r>
      <w:r>
        <w:rPr>
          <w:sz w:val="40"/>
        </w:rPr>
        <w:t>вещи</w:t>
      </w:r>
      <w:r>
        <w:rPr>
          <w:spacing w:val="-9"/>
          <w:sz w:val="40"/>
        </w:rPr>
        <w:t xml:space="preserve"> </w:t>
      </w:r>
      <w:r>
        <w:rPr>
          <w:sz w:val="40"/>
        </w:rPr>
        <w:t>практически</w:t>
      </w:r>
      <w:r>
        <w:rPr>
          <w:spacing w:val="-12"/>
          <w:sz w:val="40"/>
        </w:rPr>
        <w:t xml:space="preserve"> </w:t>
      </w:r>
      <w:r>
        <w:rPr>
          <w:sz w:val="40"/>
        </w:rPr>
        <w:t>не</w:t>
      </w:r>
      <w:r>
        <w:rPr>
          <w:spacing w:val="-7"/>
          <w:sz w:val="40"/>
        </w:rPr>
        <w:t xml:space="preserve"> </w:t>
      </w:r>
      <w:r>
        <w:rPr>
          <w:sz w:val="40"/>
        </w:rPr>
        <w:t>понадобятся.</w:t>
      </w:r>
    </w:p>
    <w:p w14:paraId="6EBAD63C">
      <w:pPr>
        <w:pStyle w:val="9"/>
        <w:spacing w:line="350" w:lineRule="auto"/>
        <w:ind w:left="16289" w:right="1852" w:hanging="4"/>
        <w:jc w:val="center"/>
      </w:pPr>
      <w:r>
        <w:t>Возьмите с собой визитку отеля, и напишите на ней Ваше имя и номер комнаты. За ценность вещей, оставленных в отеле или украденных или потерянных при других обстоятельствах</w:t>
      </w:r>
      <w:r>
        <w:rPr>
          <w:spacing w:val="-21"/>
        </w:rPr>
        <w:t xml:space="preserve"> </w:t>
      </w:r>
      <w:r>
        <w:t>компания</w:t>
      </w:r>
      <w:r>
        <w:rPr>
          <w:spacing w:val="-8"/>
        </w:rPr>
        <w:t xml:space="preserve"> </w:t>
      </w:r>
      <w:r>
        <w:t>Amega</w:t>
      </w:r>
      <w:r>
        <w:rPr>
          <w:spacing w:val="-15"/>
        </w:rPr>
        <w:t xml:space="preserve"> </w:t>
      </w:r>
      <w:r>
        <w:t>Travel</w:t>
      </w:r>
      <w:r>
        <w:rPr>
          <w:spacing w:val="-19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 xml:space="preserve">не </w:t>
      </w:r>
      <w:r>
        <w:rPr>
          <w:spacing w:val="-2"/>
        </w:rPr>
        <w:t>несет.</w:t>
      </w:r>
    </w:p>
    <w:p w14:paraId="3A47FF61">
      <w:pPr>
        <w:pStyle w:val="11"/>
        <w:numPr>
          <w:ilvl w:val="0"/>
          <w:numId w:val="10"/>
        </w:numPr>
        <w:tabs>
          <w:tab w:val="left" w:pos="16081"/>
          <w:tab w:val="left" w:pos="16961"/>
        </w:tabs>
        <w:spacing w:before="0" w:after="0" w:line="350" w:lineRule="auto"/>
        <w:ind w:left="16961" w:right="1876" w:hanging="1417"/>
        <w:jc w:val="left"/>
        <w:rPr>
          <w:sz w:val="40"/>
        </w:rPr>
      </w:pPr>
      <w:r>
        <w:rPr>
          <w:sz w:val="40"/>
        </w:rPr>
        <w:t>Если</w:t>
      </w:r>
      <w:r>
        <w:rPr>
          <w:spacing w:val="-8"/>
          <w:sz w:val="40"/>
        </w:rPr>
        <w:t xml:space="preserve"> </w:t>
      </w:r>
      <w:r>
        <w:rPr>
          <w:sz w:val="40"/>
        </w:rPr>
        <w:t>в</w:t>
      </w:r>
      <w:r>
        <w:rPr>
          <w:spacing w:val="-12"/>
          <w:sz w:val="40"/>
        </w:rPr>
        <w:t xml:space="preserve"> </w:t>
      </w:r>
      <w:r>
        <w:rPr>
          <w:sz w:val="40"/>
        </w:rPr>
        <w:t>Вашем</w:t>
      </w:r>
      <w:r>
        <w:rPr>
          <w:spacing w:val="-9"/>
          <w:sz w:val="40"/>
        </w:rPr>
        <w:t xml:space="preserve"> </w:t>
      </w:r>
      <w:r>
        <w:rPr>
          <w:sz w:val="40"/>
        </w:rPr>
        <w:t>отеле</w:t>
      </w:r>
      <w:r>
        <w:rPr>
          <w:spacing w:val="-10"/>
          <w:sz w:val="40"/>
        </w:rPr>
        <w:t xml:space="preserve"> </w:t>
      </w:r>
      <w:r>
        <w:rPr>
          <w:sz w:val="40"/>
        </w:rPr>
        <w:t>нет</w:t>
      </w:r>
      <w:r>
        <w:rPr>
          <w:spacing w:val="-12"/>
          <w:sz w:val="40"/>
        </w:rPr>
        <w:t xml:space="preserve"> </w:t>
      </w:r>
      <w:r>
        <w:rPr>
          <w:sz w:val="40"/>
        </w:rPr>
        <w:t>сейфа,</w:t>
      </w:r>
      <w:r>
        <w:rPr>
          <w:spacing w:val="-9"/>
          <w:sz w:val="40"/>
        </w:rPr>
        <w:t xml:space="preserve"> </w:t>
      </w:r>
      <w:r>
        <w:rPr>
          <w:sz w:val="40"/>
        </w:rPr>
        <w:t>оставьте</w:t>
      </w:r>
      <w:r>
        <w:rPr>
          <w:spacing w:val="-10"/>
          <w:sz w:val="40"/>
        </w:rPr>
        <w:t xml:space="preserve"> </w:t>
      </w:r>
      <w:r>
        <w:rPr>
          <w:sz w:val="40"/>
        </w:rPr>
        <w:t>паспорт,</w:t>
      </w:r>
      <w:r>
        <w:rPr>
          <w:spacing w:val="-9"/>
          <w:sz w:val="40"/>
        </w:rPr>
        <w:t xml:space="preserve"> </w:t>
      </w:r>
      <w:r>
        <w:rPr>
          <w:sz w:val="40"/>
        </w:rPr>
        <w:t>авиабилеты и другие важные документы у стойки регистрации.</w:t>
      </w:r>
    </w:p>
    <w:p w14:paraId="35F60179">
      <w:pPr>
        <w:pStyle w:val="11"/>
        <w:numPr>
          <w:ilvl w:val="1"/>
          <w:numId w:val="10"/>
        </w:numPr>
        <w:tabs>
          <w:tab w:val="left" w:pos="16202"/>
          <w:tab w:val="left" w:pos="16436"/>
        </w:tabs>
        <w:spacing w:before="0" w:after="0" w:line="350" w:lineRule="auto"/>
        <w:ind w:left="16202" w:right="1986" w:hanging="303"/>
        <w:jc w:val="left"/>
        <w:rPr>
          <w:sz w:val="40"/>
        </w:rPr>
      </w:pPr>
      <w:r>
        <w:rPr>
          <w:sz w:val="40"/>
        </w:rPr>
        <w:t>Hе носите с собой большой суммы денег, если в этом нет необходимости,</w:t>
      </w:r>
      <w:r>
        <w:rPr>
          <w:spacing w:val="-13"/>
          <w:sz w:val="40"/>
        </w:rPr>
        <w:t xml:space="preserve"> </w:t>
      </w:r>
      <w:r>
        <w:rPr>
          <w:sz w:val="40"/>
        </w:rPr>
        <w:t>особенно</w:t>
      </w:r>
      <w:r>
        <w:rPr>
          <w:spacing w:val="-10"/>
          <w:sz w:val="40"/>
        </w:rPr>
        <w:t xml:space="preserve"> </w:t>
      </w:r>
      <w:r>
        <w:rPr>
          <w:sz w:val="40"/>
        </w:rPr>
        <w:t>во</w:t>
      </w:r>
      <w:r>
        <w:rPr>
          <w:spacing w:val="-2"/>
          <w:sz w:val="40"/>
        </w:rPr>
        <w:t xml:space="preserve"> </w:t>
      </w:r>
      <w:r>
        <w:rPr>
          <w:sz w:val="40"/>
        </w:rPr>
        <w:t>время</w:t>
      </w:r>
      <w:r>
        <w:rPr>
          <w:spacing w:val="-12"/>
          <w:sz w:val="40"/>
        </w:rPr>
        <w:t xml:space="preserve"> </w:t>
      </w:r>
      <w:r>
        <w:rPr>
          <w:sz w:val="40"/>
        </w:rPr>
        <w:t>выходов</w:t>
      </w:r>
      <w:r>
        <w:rPr>
          <w:spacing w:val="-13"/>
          <w:sz w:val="40"/>
        </w:rPr>
        <w:t xml:space="preserve"> </w:t>
      </w:r>
      <w:r>
        <w:rPr>
          <w:sz w:val="40"/>
        </w:rPr>
        <w:t>в</w:t>
      </w:r>
      <w:r>
        <w:rPr>
          <w:spacing w:val="-10"/>
          <w:sz w:val="40"/>
        </w:rPr>
        <w:t xml:space="preserve"> </w:t>
      </w:r>
      <w:r>
        <w:rPr>
          <w:sz w:val="40"/>
        </w:rPr>
        <w:t>город.</w:t>
      </w:r>
      <w:r>
        <w:rPr>
          <w:spacing w:val="-16"/>
          <w:sz w:val="40"/>
        </w:rPr>
        <w:t xml:space="preserve"> </w:t>
      </w:r>
      <w:r>
        <w:rPr>
          <w:sz w:val="40"/>
        </w:rPr>
        <w:t>Будьте</w:t>
      </w:r>
    </w:p>
    <w:p w14:paraId="58146144">
      <w:pPr>
        <w:pStyle w:val="9"/>
        <w:spacing w:line="350" w:lineRule="auto"/>
        <w:ind w:left="19318" w:right="586" w:hanging="2195"/>
      </w:pPr>
      <w:r>
        <w:t>очень</w:t>
      </w:r>
      <w:r>
        <w:rPr>
          <w:spacing w:val="-13"/>
        </w:rPr>
        <w:t xml:space="preserve"> </w:t>
      </w:r>
      <w:r>
        <w:t>внимательны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людных</w:t>
      </w:r>
      <w:r>
        <w:rPr>
          <w:spacing w:val="-15"/>
        </w:rPr>
        <w:t xml:space="preserve"> </w:t>
      </w:r>
      <w:r>
        <w:t>местах,</w:t>
      </w:r>
      <w:r>
        <w:rPr>
          <w:spacing w:val="-17"/>
        </w:rPr>
        <w:t xml:space="preserve"> </w:t>
      </w:r>
      <w:r>
        <w:t>особенно</w:t>
      </w:r>
      <w:r>
        <w:rPr>
          <w:spacing w:val="-15"/>
        </w:rPr>
        <w:t xml:space="preserve"> </w:t>
      </w:r>
      <w:r>
        <w:t>с наступлением темноты.</w:t>
      </w:r>
    </w:p>
    <w:p w14:paraId="468AE22C">
      <w:pPr>
        <w:pStyle w:val="11"/>
        <w:numPr>
          <w:ilvl w:val="0"/>
          <w:numId w:val="10"/>
        </w:numPr>
        <w:tabs>
          <w:tab w:val="left" w:pos="16081"/>
        </w:tabs>
        <w:spacing w:before="0" w:after="0" w:line="240" w:lineRule="auto"/>
        <w:ind w:left="16081" w:right="0" w:hanging="537"/>
        <w:jc w:val="left"/>
        <w:rPr>
          <w:sz w:val="40"/>
        </w:rPr>
      </w:pPr>
      <w:r>
        <w:rPr>
          <w:sz w:val="40"/>
        </w:rPr>
        <w:t>Если</w:t>
      </w:r>
      <w:r>
        <w:rPr>
          <w:spacing w:val="-18"/>
          <w:sz w:val="40"/>
        </w:rPr>
        <w:t xml:space="preserve"> </w:t>
      </w:r>
      <w:r>
        <w:rPr>
          <w:sz w:val="40"/>
        </w:rPr>
        <w:t>Вам</w:t>
      </w:r>
      <w:r>
        <w:rPr>
          <w:spacing w:val="-9"/>
          <w:sz w:val="40"/>
        </w:rPr>
        <w:t xml:space="preserve"> </w:t>
      </w:r>
      <w:r>
        <w:rPr>
          <w:sz w:val="40"/>
        </w:rPr>
        <w:t>необходимо</w:t>
      </w:r>
      <w:r>
        <w:rPr>
          <w:spacing w:val="-16"/>
          <w:sz w:val="40"/>
        </w:rPr>
        <w:t xml:space="preserve"> </w:t>
      </w:r>
      <w:r>
        <w:rPr>
          <w:sz w:val="40"/>
        </w:rPr>
        <w:t>взять</w:t>
      </w:r>
      <w:r>
        <w:rPr>
          <w:spacing w:val="-7"/>
          <w:sz w:val="40"/>
        </w:rPr>
        <w:t xml:space="preserve"> </w:t>
      </w:r>
      <w:r>
        <w:rPr>
          <w:sz w:val="40"/>
        </w:rPr>
        <w:t>с</w:t>
      </w:r>
      <w:r>
        <w:rPr>
          <w:spacing w:val="-16"/>
          <w:sz w:val="40"/>
        </w:rPr>
        <w:t xml:space="preserve"> </w:t>
      </w:r>
      <w:r>
        <w:rPr>
          <w:sz w:val="40"/>
        </w:rPr>
        <w:t>собой</w:t>
      </w:r>
      <w:r>
        <w:rPr>
          <w:spacing w:val="-21"/>
          <w:sz w:val="40"/>
        </w:rPr>
        <w:t xml:space="preserve"> </w:t>
      </w:r>
      <w:r>
        <w:rPr>
          <w:sz w:val="40"/>
        </w:rPr>
        <w:t>документы,</w:t>
      </w:r>
      <w:r>
        <w:rPr>
          <w:spacing w:val="-9"/>
          <w:sz w:val="40"/>
        </w:rPr>
        <w:t xml:space="preserve"> </w:t>
      </w:r>
      <w:r>
        <w:rPr>
          <w:sz w:val="40"/>
        </w:rPr>
        <w:t>положите</w:t>
      </w:r>
      <w:r>
        <w:rPr>
          <w:spacing w:val="-10"/>
          <w:sz w:val="40"/>
        </w:rPr>
        <w:t xml:space="preserve"> </w:t>
      </w:r>
      <w:r>
        <w:rPr>
          <w:spacing w:val="-5"/>
          <w:sz w:val="40"/>
        </w:rPr>
        <w:t>их</w:t>
      </w:r>
    </w:p>
    <w:p w14:paraId="6F8AC1F4">
      <w:pPr>
        <w:pStyle w:val="9"/>
        <w:spacing w:before="213"/>
        <w:ind w:left="18891"/>
      </w:pPr>
      <w:r>
        <w:t>в</w:t>
      </w:r>
      <w:r>
        <w:rPr>
          <w:spacing w:val="-12"/>
        </w:rPr>
        <w:t xml:space="preserve"> </w:t>
      </w:r>
      <w:r>
        <w:t>глубокий</w:t>
      </w:r>
      <w:r>
        <w:rPr>
          <w:spacing w:val="-7"/>
        </w:rPr>
        <w:t xml:space="preserve"> </w:t>
      </w:r>
      <w:r>
        <w:t>карман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замком.</w:t>
      </w:r>
    </w:p>
    <w:p w14:paraId="71564B90">
      <w:pPr>
        <w:pStyle w:val="9"/>
        <w:spacing w:after="0"/>
        <w:sectPr>
          <w:pgSz w:w="28800" w:h="16200" w:orient="landscape"/>
          <w:pgMar w:top="0" w:right="0" w:bottom="0" w:left="360" w:header="720" w:footer="720" w:gutter="0"/>
          <w:cols w:space="720" w:num="1"/>
        </w:sectPr>
      </w:pPr>
    </w:p>
    <w:p w14:paraId="4A3CD483">
      <w:pPr>
        <w:pStyle w:val="4"/>
        <w:ind w:right="2672" w:firstLine="0"/>
        <w:jc w:val="center"/>
      </w:pPr>
      <w: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42545</wp:posOffset>
                </wp:positionH>
                <wp:positionV relativeFrom="page">
                  <wp:posOffset>0</wp:posOffset>
                </wp:positionV>
                <wp:extent cx="18058130" cy="9972675"/>
                <wp:effectExtent l="0" t="0" r="1270" b="9525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7876" cy="9972764"/>
                          <a:chOff x="0" y="0"/>
                          <a:chExt cx="18057876" cy="9972764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17174210" cy="919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4210" h="9190990">
                                <a:moveTo>
                                  <a:pt x="377685" y="9190761"/>
                                </a:moveTo>
                                <a:lnTo>
                                  <a:pt x="377685" y="0"/>
                                </a:lnTo>
                              </a:path>
                              <a:path w="17174210" h="9190990">
                                <a:moveTo>
                                  <a:pt x="17173956" y="363347"/>
                                </a:moveTo>
                                <a:lnTo>
                                  <a:pt x="0" y="36334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21" y="1090167"/>
                            <a:ext cx="9862312" cy="446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7278" y="5618188"/>
                            <a:ext cx="8340598" cy="435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35pt;margin-top:0pt;height:785.25pt;width:1421.9pt;mso-position-horizontal-relative:page;mso-position-vertical-relative:page;z-index:-251638784;mso-width-relative:page;mso-height-relative:page;" coordsize="18057876,9972764" o:gfxdata="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">
                <o:lock v:ext="edit" aspectratio="f"/>
                <v:shape id="Graphic 172" o:spid="_x0000_s1026" o:spt="100" style="position:absolute;left:0;top:0;height:9190990;width:17174210;" filled="f" stroked="t" coordsize="17174210,9190990" o:gfxdata="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HQLq8AAAA&#10;3AAAAA8AAAAAAAAAAQAgAAAAIgAAAGRycy9kb3ducmV2LnhtbFBLAQIUABQAAAAIAIdO4kAzLwWe&#10;OwAAADkAAAAQAAAAAAAAAAEAIAAAAAsBAABkcnMvc2hhcGV4bWwueG1sUEsFBgAAAAAGAAYAWwEA&#10;ALUDAAAAAA==&#10;" path="m377685,9190761l377685,0em17173956,363347l0,363347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173" o:spid="_x0000_s1026" o:spt="75" type="#_x0000_t75" style="position:absolute;left:526821;top:1090167;height:4467606;width:9862312;" filled="f" o:preferrelative="t" stroked="f" coordsize="21600,21600" o:gfxdata="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Ckv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f"/>
                </v:shape>
                <v:shape id="Image 174" o:spid="_x0000_s1026" o:spt="75" type="#_x0000_t75" style="position:absolute;left:9717278;top:5618188;height:4354576;width:8340598;" filled="f" o:preferrelative="t" stroked="f" coordsize="21600,21600" o:gfxdata="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CDU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170" name="Imag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ВАЛЮТА"/>
      <w:bookmarkEnd w:id="12"/>
      <w:r>
        <w:rPr>
          <w:color w:val="001F5F"/>
          <w:spacing w:val="-2"/>
        </w:rPr>
        <w:t>ВАЛЮТА</w:t>
      </w:r>
    </w:p>
    <w:p w14:paraId="0CD4DDF7">
      <w:pPr>
        <w:pStyle w:val="9"/>
        <w:rPr>
          <w:rFonts w:ascii="Cambria"/>
          <w:b/>
          <w:sz w:val="48"/>
        </w:rPr>
      </w:pPr>
    </w:p>
    <w:p w14:paraId="58169760">
      <w:pPr>
        <w:pStyle w:val="9"/>
        <w:spacing w:before="133"/>
        <w:rPr>
          <w:rFonts w:ascii="Cambria"/>
          <w:b/>
          <w:sz w:val="48"/>
        </w:rPr>
      </w:pPr>
    </w:p>
    <w:p w14:paraId="301A7E1A">
      <w:pPr>
        <w:spacing w:before="0" w:line="249" w:lineRule="auto"/>
        <w:ind w:left="16279" w:right="2951" w:firstLine="0"/>
        <w:jc w:val="left"/>
        <w:rPr>
          <w:sz w:val="48"/>
        </w:rPr>
      </w:pPr>
      <w:r>
        <w:rPr>
          <w:sz w:val="48"/>
        </w:rPr>
        <w:t>Национальная</w:t>
      </w:r>
      <w:r>
        <w:rPr>
          <w:spacing w:val="-17"/>
          <w:sz w:val="48"/>
        </w:rPr>
        <w:t xml:space="preserve"> </w:t>
      </w:r>
      <w:r>
        <w:rPr>
          <w:sz w:val="48"/>
        </w:rPr>
        <w:t>валюта</w:t>
      </w:r>
      <w:r>
        <w:rPr>
          <w:spacing w:val="-15"/>
          <w:sz w:val="48"/>
        </w:rPr>
        <w:t xml:space="preserve"> </w:t>
      </w:r>
      <w:r>
        <w:fldChar w:fldCharType="begin"/>
      </w:r>
      <w:r>
        <w:instrText xml:space="preserve"> HYPERLINK "https://nashaplaneta.net/asia/vietnam/vietnam" \h </w:instrText>
      </w:r>
      <w:r>
        <w:fldChar w:fldCharType="separate"/>
      </w:r>
      <w:r>
        <w:rPr>
          <w:b/>
          <w:color w:val="006EC0"/>
          <w:sz w:val="48"/>
          <w:u w:val="single" w:color="006EC0"/>
        </w:rPr>
        <w:t>Вьетнама</w:t>
      </w:r>
      <w:r>
        <w:rPr>
          <w:b/>
          <w:color w:val="006EC0"/>
          <w:sz w:val="48"/>
          <w:u w:val="single" w:color="006EC0"/>
        </w:rPr>
        <w:fldChar w:fldCharType="end"/>
      </w:r>
      <w:r>
        <w:rPr>
          <w:b/>
          <w:color w:val="006EC0"/>
          <w:spacing w:val="-18"/>
          <w:sz w:val="48"/>
        </w:rPr>
        <w:t xml:space="preserve"> </w:t>
      </w:r>
      <w:r>
        <w:rPr>
          <w:sz w:val="48"/>
        </w:rPr>
        <w:t>–</w:t>
      </w:r>
      <w:r>
        <w:rPr>
          <w:spacing w:val="-19"/>
          <w:sz w:val="48"/>
        </w:rPr>
        <w:t xml:space="preserve"> </w:t>
      </w:r>
      <w:r>
        <w:rPr>
          <w:sz w:val="48"/>
        </w:rPr>
        <w:t xml:space="preserve">донг. Донг обозначается как </w:t>
      </w:r>
      <w:r>
        <w:rPr>
          <w:b/>
          <w:color w:val="006EC0"/>
          <w:sz w:val="48"/>
        </w:rPr>
        <w:t>VND</w:t>
      </w:r>
      <w:r>
        <w:rPr>
          <w:sz w:val="48"/>
        </w:rPr>
        <w:t xml:space="preserve">, или официальный символ - </w:t>
      </w:r>
      <w:r>
        <w:rPr>
          <w:b/>
          <w:color w:val="006EC0"/>
          <w:sz w:val="48"/>
        </w:rPr>
        <w:t>₫</w:t>
      </w:r>
      <w:r>
        <w:rPr>
          <w:sz w:val="48"/>
        </w:rPr>
        <w:t>.</w:t>
      </w:r>
    </w:p>
    <w:p w14:paraId="0477291C">
      <w:pPr>
        <w:spacing w:before="7" w:line="249" w:lineRule="auto"/>
        <w:ind w:left="16279" w:right="2951" w:firstLine="0"/>
        <w:jc w:val="left"/>
        <w:rPr>
          <w:sz w:val="48"/>
        </w:rPr>
      </w:pPr>
      <w:r>
        <w:rPr>
          <w:sz w:val="48"/>
        </w:rPr>
        <w:t>Наличные</w:t>
      </w:r>
      <w:r>
        <w:rPr>
          <w:spacing w:val="-18"/>
          <w:sz w:val="48"/>
        </w:rPr>
        <w:t xml:space="preserve"> </w:t>
      </w:r>
      <w:r>
        <w:rPr>
          <w:sz w:val="48"/>
        </w:rPr>
        <w:t>деньги</w:t>
      </w:r>
      <w:r>
        <w:rPr>
          <w:spacing w:val="-17"/>
          <w:sz w:val="48"/>
        </w:rPr>
        <w:t xml:space="preserve"> </w:t>
      </w:r>
      <w:r>
        <w:rPr>
          <w:sz w:val="48"/>
        </w:rPr>
        <w:t>во</w:t>
      </w:r>
      <w:r>
        <w:rPr>
          <w:spacing w:val="-20"/>
          <w:sz w:val="48"/>
        </w:rPr>
        <w:t xml:space="preserve"> </w:t>
      </w:r>
      <w:r>
        <w:rPr>
          <w:sz w:val="48"/>
        </w:rPr>
        <w:t>Вьетнаме</w:t>
      </w:r>
      <w:r>
        <w:rPr>
          <w:spacing w:val="-21"/>
          <w:sz w:val="48"/>
        </w:rPr>
        <w:t xml:space="preserve"> </w:t>
      </w:r>
      <w:r>
        <w:rPr>
          <w:sz w:val="48"/>
        </w:rPr>
        <w:t>выпускаются в купюрах. В обращении находятся банкноты достоинством в 500 000, 200 000,</w:t>
      </w:r>
    </w:p>
    <w:p w14:paraId="295A3B96">
      <w:pPr>
        <w:spacing w:before="0" w:line="549" w:lineRule="exact"/>
        <w:ind w:left="16279" w:right="0" w:firstLine="0"/>
        <w:jc w:val="left"/>
        <w:rPr>
          <w:sz w:val="48"/>
        </w:rPr>
      </w:pPr>
      <w:r>
        <w:rPr>
          <w:sz w:val="48"/>
        </w:rPr>
        <w:t>100 000, 50 000, 20 000, 10 000, 5 000, 2</w:t>
      </w:r>
      <w:r>
        <w:rPr>
          <w:spacing w:val="1"/>
          <w:sz w:val="48"/>
        </w:rPr>
        <w:t xml:space="preserve"> </w:t>
      </w:r>
      <w:r>
        <w:rPr>
          <w:spacing w:val="-4"/>
          <w:sz w:val="48"/>
        </w:rPr>
        <w:t>000,</w:t>
      </w:r>
    </w:p>
    <w:p w14:paraId="746C93FE">
      <w:pPr>
        <w:spacing w:before="24"/>
        <w:ind w:left="16279" w:right="0" w:firstLine="0"/>
        <w:jc w:val="left"/>
        <w:rPr>
          <w:sz w:val="48"/>
        </w:rPr>
      </w:pPr>
      <w:r>
        <w:rPr>
          <w:sz w:val="48"/>
        </w:rPr>
        <w:t xml:space="preserve">1 000, 500 </w:t>
      </w:r>
      <w:r>
        <w:rPr>
          <w:spacing w:val="-2"/>
          <w:sz w:val="48"/>
        </w:rPr>
        <w:t>донгов.</w:t>
      </w:r>
    </w:p>
    <w:p w14:paraId="2CA3EF99">
      <w:pPr>
        <w:pStyle w:val="9"/>
        <w:rPr>
          <w:sz w:val="48"/>
        </w:rPr>
      </w:pPr>
    </w:p>
    <w:p w14:paraId="3CDAB98A">
      <w:pPr>
        <w:pStyle w:val="9"/>
        <w:rPr>
          <w:sz w:val="48"/>
        </w:rPr>
      </w:pPr>
    </w:p>
    <w:p w14:paraId="289987CE">
      <w:pPr>
        <w:pStyle w:val="9"/>
        <w:spacing w:before="216"/>
        <w:rPr>
          <w:sz w:val="48"/>
        </w:rPr>
      </w:pPr>
    </w:p>
    <w:p w14:paraId="28895498">
      <w:pPr>
        <w:spacing w:before="1"/>
        <w:ind w:left="830" w:right="0" w:firstLine="0"/>
        <w:jc w:val="left"/>
        <w:rPr>
          <w:sz w:val="48"/>
        </w:rPr>
      </w:pPr>
      <w:r>
        <w:rPr>
          <w:sz w:val="48"/>
        </w:rPr>
        <w:t>Приблизительный</w:t>
      </w:r>
      <w:r>
        <w:rPr>
          <w:spacing w:val="4"/>
          <w:sz w:val="48"/>
        </w:rPr>
        <w:t xml:space="preserve"> </w:t>
      </w:r>
      <w:r>
        <w:rPr>
          <w:sz w:val="48"/>
        </w:rPr>
        <w:t>курс</w:t>
      </w:r>
      <w:r>
        <w:rPr>
          <w:spacing w:val="-11"/>
          <w:sz w:val="48"/>
        </w:rPr>
        <w:t xml:space="preserve"> </w:t>
      </w:r>
      <w:r>
        <w:rPr>
          <w:sz w:val="48"/>
        </w:rPr>
        <w:t>по</w:t>
      </w:r>
      <w:r>
        <w:rPr>
          <w:spacing w:val="-5"/>
          <w:sz w:val="48"/>
        </w:rPr>
        <w:t xml:space="preserve"> </w:t>
      </w:r>
      <w:r>
        <w:rPr>
          <w:sz w:val="48"/>
        </w:rPr>
        <w:t>отношению</w:t>
      </w:r>
      <w:r>
        <w:rPr>
          <w:spacing w:val="-6"/>
          <w:sz w:val="48"/>
        </w:rPr>
        <w:t xml:space="preserve"> </w:t>
      </w:r>
      <w:r>
        <w:rPr>
          <w:sz w:val="48"/>
        </w:rPr>
        <w:t>к</w:t>
      </w:r>
      <w:r>
        <w:rPr>
          <w:spacing w:val="-2"/>
          <w:sz w:val="48"/>
        </w:rPr>
        <w:t xml:space="preserve"> </w:t>
      </w:r>
      <w:r>
        <w:rPr>
          <w:sz w:val="48"/>
        </w:rPr>
        <w:t>доллару</w:t>
      </w:r>
      <w:r>
        <w:rPr>
          <w:spacing w:val="-9"/>
          <w:sz w:val="48"/>
        </w:rPr>
        <w:t xml:space="preserve"> </w:t>
      </w:r>
      <w:r>
        <w:rPr>
          <w:spacing w:val="-10"/>
          <w:sz w:val="48"/>
        </w:rPr>
        <w:t>–</w:t>
      </w:r>
    </w:p>
    <w:p w14:paraId="0E70AEEB">
      <w:pPr>
        <w:spacing w:before="254" w:line="350" w:lineRule="auto"/>
        <w:ind w:left="830" w:right="13077" w:firstLine="0"/>
        <w:jc w:val="left"/>
        <w:rPr>
          <w:sz w:val="48"/>
        </w:rPr>
      </w:pPr>
      <w:r>
        <w:rPr>
          <w:sz w:val="48"/>
        </w:rPr>
        <w:t>1</w:t>
      </w:r>
      <w:r>
        <w:rPr>
          <w:spacing w:val="-8"/>
          <w:sz w:val="48"/>
        </w:rPr>
        <w:t xml:space="preserve"> </w:t>
      </w:r>
      <w:r>
        <w:rPr>
          <w:sz w:val="48"/>
        </w:rPr>
        <w:t>USD</w:t>
      </w:r>
      <w:r>
        <w:rPr>
          <w:spacing w:val="-9"/>
          <w:sz w:val="48"/>
        </w:rPr>
        <w:t xml:space="preserve"> </w:t>
      </w:r>
      <w:r>
        <w:rPr>
          <w:sz w:val="48"/>
        </w:rPr>
        <w:t>=</w:t>
      </w:r>
      <w:r>
        <w:rPr>
          <w:spacing w:val="-10"/>
          <w:sz w:val="48"/>
        </w:rPr>
        <w:t xml:space="preserve"> </w:t>
      </w:r>
      <w:r>
        <w:rPr>
          <w:sz w:val="48"/>
        </w:rPr>
        <w:t>24</w:t>
      </w:r>
      <w:r>
        <w:rPr>
          <w:spacing w:val="-8"/>
          <w:sz w:val="48"/>
        </w:rPr>
        <w:t xml:space="preserve"> </w:t>
      </w:r>
      <w:r>
        <w:rPr>
          <w:sz w:val="48"/>
        </w:rPr>
        <w:t>500</w:t>
      </w:r>
      <w:r>
        <w:rPr>
          <w:spacing w:val="-3"/>
          <w:sz w:val="48"/>
        </w:rPr>
        <w:t xml:space="preserve"> </w:t>
      </w:r>
      <w:r>
        <w:rPr>
          <w:sz w:val="48"/>
        </w:rPr>
        <w:t>VND.</w:t>
      </w:r>
      <w:r>
        <w:rPr>
          <w:spacing w:val="-3"/>
          <w:sz w:val="48"/>
        </w:rPr>
        <w:t xml:space="preserve"> </w:t>
      </w:r>
      <w:r>
        <w:rPr>
          <w:sz w:val="48"/>
        </w:rPr>
        <w:t>Самая</w:t>
      </w:r>
      <w:r>
        <w:rPr>
          <w:spacing w:val="-8"/>
          <w:sz w:val="48"/>
        </w:rPr>
        <w:t xml:space="preserve"> </w:t>
      </w:r>
      <w:r>
        <w:rPr>
          <w:sz w:val="48"/>
        </w:rPr>
        <w:t>популярная</w:t>
      </w:r>
      <w:r>
        <w:rPr>
          <w:spacing w:val="-11"/>
          <w:sz w:val="48"/>
        </w:rPr>
        <w:t xml:space="preserve"> </w:t>
      </w:r>
      <w:r>
        <w:rPr>
          <w:sz w:val="48"/>
        </w:rPr>
        <w:t>валюта</w:t>
      </w:r>
      <w:r>
        <w:rPr>
          <w:spacing w:val="-9"/>
          <w:sz w:val="48"/>
        </w:rPr>
        <w:t xml:space="preserve"> </w:t>
      </w:r>
      <w:r>
        <w:rPr>
          <w:sz w:val="48"/>
        </w:rPr>
        <w:t>–</w:t>
      </w:r>
      <w:r>
        <w:rPr>
          <w:spacing w:val="-8"/>
          <w:sz w:val="48"/>
        </w:rPr>
        <w:t xml:space="preserve"> </w:t>
      </w:r>
      <w:r>
        <w:rPr>
          <w:sz w:val="48"/>
        </w:rPr>
        <w:t>американский доллар. В большинстве отелей, крупных магазинах и торговых центрах принимаются кредитные карты Visa, Master Card.</w:t>
      </w:r>
    </w:p>
    <w:p w14:paraId="0D317EF4">
      <w:pPr>
        <w:spacing w:before="7"/>
        <w:ind w:left="3710" w:right="0" w:firstLine="0"/>
        <w:jc w:val="left"/>
        <w:rPr>
          <w:b/>
          <w:sz w:val="48"/>
        </w:rPr>
      </w:pPr>
      <w:bookmarkStart w:id="13" w:name="Обратите внимание!"/>
      <w:bookmarkEnd w:id="13"/>
      <w:r>
        <w:rPr>
          <w:b/>
          <w:color w:val="006EC0"/>
          <w:sz w:val="48"/>
        </w:rPr>
        <w:t>Обратите</w:t>
      </w:r>
      <w:r>
        <w:rPr>
          <w:b/>
          <w:color w:val="006EC0"/>
          <w:spacing w:val="-2"/>
          <w:sz w:val="48"/>
        </w:rPr>
        <w:t xml:space="preserve"> внимание!</w:t>
      </w:r>
    </w:p>
    <w:p w14:paraId="2C999AFC">
      <w:pPr>
        <w:spacing w:before="245" w:line="350" w:lineRule="auto"/>
        <w:ind w:left="830" w:right="13077" w:firstLine="0"/>
        <w:jc w:val="left"/>
        <w:rPr>
          <w:sz w:val="48"/>
        </w:rPr>
      </w:pPr>
      <w:r>
        <w:rPr>
          <w:sz w:val="48"/>
        </w:rPr>
        <w:t>Доллары старого образца; доллары, которые имеют повреждения, пятна</w:t>
      </w:r>
      <w:r>
        <w:rPr>
          <w:spacing w:val="-10"/>
          <w:sz w:val="48"/>
        </w:rPr>
        <w:t xml:space="preserve"> </w:t>
      </w:r>
      <w:r>
        <w:rPr>
          <w:sz w:val="48"/>
        </w:rPr>
        <w:t>или</w:t>
      </w:r>
      <w:r>
        <w:rPr>
          <w:spacing w:val="-6"/>
          <w:sz w:val="48"/>
        </w:rPr>
        <w:t xml:space="preserve"> </w:t>
      </w:r>
      <w:r>
        <w:rPr>
          <w:sz w:val="48"/>
        </w:rPr>
        <w:t>потертости</w:t>
      </w:r>
      <w:r>
        <w:rPr>
          <w:spacing w:val="-6"/>
          <w:sz w:val="48"/>
        </w:rPr>
        <w:t xml:space="preserve"> </w:t>
      </w:r>
      <w:r>
        <w:rPr>
          <w:sz w:val="48"/>
        </w:rPr>
        <w:t>не</w:t>
      </w:r>
      <w:r>
        <w:rPr>
          <w:spacing w:val="-11"/>
          <w:sz w:val="48"/>
        </w:rPr>
        <w:t xml:space="preserve"> </w:t>
      </w:r>
      <w:r>
        <w:rPr>
          <w:sz w:val="48"/>
        </w:rPr>
        <w:t>принимают</w:t>
      </w:r>
      <w:r>
        <w:rPr>
          <w:spacing w:val="-10"/>
          <w:sz w:val="48"/>
        </w:rPr>
        <w:t xml:space="preserve"> </w:t>
      </w:r>
      <w:r>
        <w:rPr>
          <w:sz w:val="48"/>
        </w:rPr>
        <w:t>на</w:t>
      </w:r>
      <w:r>
        <w:rPr>
          <w:spacing w:val="-11"/>
          <w:sz w:val="48"/>
        </w:rPr>
        <w:t xml:space="preserve"> </w:t>
      </w:r>
      <w:r>
        <w:rPr>
          <w:sz w:val="48"/>
        </w:rPr>
        <w:t>обмен,</w:t>
      </w:r>
      <w:r>
        <w:rPr>
          <w:spacing w:val="-8"/>
          <w:sz w:val="48"/>
        </w:rPr>
        <w:t xml:space="preserve"> </w:t>
      </w:r>
      <w:r>
        <w:rPr>
          <w:sz w:val="48"/>
        </w:rPr>
        <w:t>либо</w:t>
      </w:r>
      <w:r>
        <w:rPr>
          <w:spacing w:val="-8"/>
          <w:sz w:val="48"/>
        </w:rPr>
        <w:t xml:space="preserve"> </w:t>
      </w:r>
      <w:r>
        <w:rPr>
          <w:sz w:val="48"/>
        </w:rPr>
        <w:t>вам</w:t>
      </w:r>
      <w:r>
        <w:rPr>
          <w:spacing w:val="-6"/>
          <w:sz w:val="48"/>
        </w:rPr>
        <w:t xml:space="preserve"> </w:t>
      </w:r>
      <w:r>
        <w:rPr>
          <w:sz w:val="48"/>
        </w:rPr>
        <w:t>поменяют валюту по невыгодному курсу.</w:t>
      </w:r>
    </w:p>
    <w:p w14:paraId="6E2E2863">
      <w:pPr>
        <w:spacing w:after="0" w:line="350" w:lineRule="auto"/>
        <w:jc w:val="left"/>
        <w:rPr>
          <w:sz w:val="48"/>
        </w:rPr>
        <w:sectPr>
          <w:pgSz w:w="28800" w:h="16200" w:orient="landscape"/>
          <w:pgMar w:top="720" w:right="0" w:bottom="280" w:left="360" w:header="720" w:footer="720" w:gutter="0"/>
          <w:cols w:space="720" w:num="1"/>
        </w:sectPr>
      </w:pPr>
    </w:p>
    <w:p w14:paraId="52F04775">
      <w:pPr>
        <w:pStyle w:val="3"/>
        <w:numPr>
          <w:ilvl w:val="0"/>
          <w:numId w:val="5"/>
        </w:numPr>
        <w:tabs>
          <w:tab w:val="left" w:pos="3094"/>
        </w:tabs>
        <w:spacing w:before="38" w:after="0" w:line="240" w:lineRule="auto"/>
        <w:ind w:left="3094" w:right="0" w:hanging="1035"/>
        <w:jc w:val="left"/>
        <w:rPr>
          <w:color w:val="001F5F"/>
        </w:rPr>
      </w:pPr>
      <w: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10287000"/>
                          <a:chOff x="0" y="0"/>
                          <a:chExt cx="18288000" cy="1028700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"/>
                            <a:ext cx="18205196" cy="10281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1828800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10287000">
                                <a:moveTo>
                                  <a:pt x="18288000" y="1009650"/>
                                </a:moveTo>
                                <a:lnTo>
                                  <a:pt x="572947" y="1009650"/>
                                </a:lnTo>
                                <a:lnTo>
                                  <a:pt x="572947" y="0"/>
                                </a:lnTo>
                                <a:lnTo>
                                  <a:pt x="553897" y="0"/>
                                </a:lnTo>
                                <a:lnTo>
                                  <a:pt x="553897" y="1009650"/>
                                </a:lnTo>
                                <a:lnTo>
                                  <a:pt x="0" y="1009650"/>
                                </a:lnTo>
                                <a:lnTo>
                                  <a:pt x="0" y="1028700"/>
                                </a:lnTo>
                                <a:lnTo>
                                  <a:pt x="553897" y="1028700"/>
                                </a:lnTo>
                                <a:lnTo>
                                  <a:pt x="553897" y="10287000"/>
                                </a:lnTo>
                                <a:lnTo>
                                  <a:pt x="572947" y="10287000"/>
                                </a:lnTo>
                                <a:lnTo>
                                  <a:pt x="572947" y="1028700"/>
                                </a:lnTo>
                                <a:lnTo>
                                  <a:pt x="18288000" y="1028700"/>
                                </a:lnTo>
                                <a:lnTo>
                                  <a:pt x="18288000" y="1009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1869" y="5374779"/>
                            <a:ext cx="3484245" cy="3695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5589" y="1042288"/>
                            <a:ext cx="6082410" cy="3986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1941" y="1831213"/>
                            <a:ext cx="3484245" cy="4544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650" y="4052404"/>
                            <a:ext cx="4663948" cy="5970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10pt;width:1440pt;mso-position-horizontal-relative:page;mso-position-vertical-relative:page;z-index:-251638784;mso-width-relative:page;mso-height-relative:page;" coordsize="18288000,10287000" o:gfxdata="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">
                <o:lock v:ext="edit" aspectratio="f"/>
                <v:shape id="Image 184" o:spid="_x0000_s1026" o:spt="75" type="#_x0000_t75" style="position:absolute;left:0;top:59;height:10281539;width:18205196;" filled="f" o:preferrelative="t" stroked="f" coordsize="21600,21600" o:gfxdata="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ElG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" o:title=""/>
                  <o:lock v:ext="edit" aspectratio="f"/>
                </v:shape>
                <v:shape id="Graphic 185" o:spid="_x0000_s1026" o:spt="100" style="position:absolute;left:0;top:0;height:10287000;width:18288000;" fillcolor="#000000" filled="t" stroked="f" coordsize="18288000,10287000" o:gfxdata="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sZeL4A&#10;AADcAAAADwAAAAAAAAABACAAAAAiAAAAZHJzL2Rvd25yZXYueG1sUEsBAhQAFAAAAAgAh07iQDMv&#10;BZ47AAAAOQAAABAAAAAAAAAAAQAgAAAADQEAAGRycy9zaGFwZXhtbC54bWxQSwUGAAAAAAYABgBb&#10;AQAAtwMAAAAA&#10;" path="m18288000,1009650l572947,1009650,572947,0,553897,0,553897,1009650,0,1009650,0,1028700,553897,1028700,553897,10287000,572947,10287000,572947,1028700,18288000,1028700,18288000,100965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86" o:spid="_x0000_s1026" o:spt="75" type="#_x0000_t75" style="position:absolute;left:9881869;top:5374779;height:3695065;width:3484245;" filled="f" o:preferrelative="t" stroked="f" coordsize="21600,21600" o:gfxdata="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zfz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f"/>
                </v:shape>
                <v:shape id="Image 187" o:spid="_x0000_s1026" o:spt="75" type="#_x0000_t75" style="position:absolute;left:12205589;top:1042288;height:3986911;width:6082410;" filled="f" o:preferrelative="t" stroked="f" coordsize="21600,21600" o:gfxdata="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oc4/5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5" o:title=""/>
                  <o:lock v:ext="edit" aspectratio="f"/>
                </v:shape>
                <v:shape id="Image 188" o:spid="_x0000_s1026" o:spt="75" type="#_x0000_t75" style="position:absolute;left:7401941;top:1831213;height:4544821;width:3484245;" filled="f" o:preferrelative="t" stroked="f" coordsize="21600,21600" o:gfxdata="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n6v5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f"/>
                </v:shape>
                <v:shape id="Image 189" o:spid="_x0000_s1026" o:spt="75" type="#_x0000_t75" style="position:absolute;left:890650;top:4052404;height:5970016;width:4663948;" filled="f" o:preferrelative="t" stroked="f" coordsize="21600,21600" o:gfxdata="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Eyl7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7" o:title=""/>
                  <o:lock v:ext="edit" aspectratio="f"/>
                </v:shape>
              </v:group>
            </w:pict>
          </mc:Fallback>
        </mc:AlternateContent>
      </w:r>
      <w:bookmarkStart w:id="14" w:name="4) Купание в море"/>
      <w:bookmarkEnd w:id="14"/>
      <w:r>
        <w:rPr>
          <w:color w:val="001F5F"/>
        </w:rPr>
        <w:t>Купание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4"/>
        </w:rPr>
        <w:t>море</w:t>
      </w:r>
    </w:p>
    <w:p w14:paraId="09C3A541">
      <w:pPr>
        <w:pStyle w:val="11"/>
        <w:numPr>
          <w:ilvl w:val="0"/>
          <w:numId w:val="11"/>
        </w:numPr>
        <w:tabs>
          <w:tab w:val="left" w:pos="1822"/>
          <w:tab w:val="left" w:pos="1824"/>
        </w:tabs>
        <w:spacing w:before="621" w:after="0" w:line="249" w:lineRule="auto"/>
        <w:ind w:left="1824" w:right="18426" w:hanging="543"/>
        <w:jc w:val="left"/>
        <w:rPr>
          <w:sz w:val="48"/>
        </w:rPr>
      </w:pPr>
      <w:r>
        <w:rPr>
          <w:sz w:val="48"/>
        </w:rPr>
        <w:t>Внимательно изучите правила купания в море вашего отеля и пляжа. Пожалуйста,</w:t>
      </w:r>
      <w:r>
        <w:rPr>
          <w:spacing w:val="-30"/>
          <w:sz w:val="48"/>
        </w:rPr>
        <w:t xml:space="preserve"> </w:t>
      </w:r>
      <w:r>
        <w:rPr>
          <w:sz w:val="48"/>
        </w:rPr>
        <w:t>строго</w:t>
      </w:r>
      <w:r>
        <w:rPr>
          <w:spacing w:val="-30"/>
          <w:sz w:val="48"/>
        </w:rPr>
        <w:t xml:space="preserve"> </w:t>
      </w:r>
      <w:r>
        <w:rPr>
          <w:sz w:val="48"/>
        </w:rPr>
        <w:t>соблюдайте</w:t>
      </w:r>
      <w:r>
        <w:rPr>
          <w:spacing w:val="-30"/>
          <w:sz w:val="48"/>
        </w:rPr>
        <w:t xml:space="preserve"> </w:t>
      </w:r>
      <w:r>
        <w:rPr>
          <w:sz w:val="48"/>
        </w:rPr>
        <w:t>данные правила, иначе в случае происшествия гостиница не несёт ответственности, а весь риск, связанный с купанием в море, ложиться на Вас.</w:t>
      </w:r>
    </w:p>
    <w:p w14:paraId="0E7F0B0B">
      <w:pPr>
        <w:pStyle w:val="9"/>
        <w:rPr>
          <w:sz w:val="48"/>
        </w:rPr>
      </w:pPr>
    </w:p>
    <w:p w14:paraId="52A5D45B">
      <w:pPr>
        <w:pStyle w:val="9"/>
        <w:rPr>
          <w:sz w:val="48"/>
        </w:rPr>
      </w:pPr>
    </w:p>
    <w:p w14:paraId="228AB6EE">
      <w:pPr>
        <w:pStyle w:val="9"/>
        <w:rPr>
          <w:sz w:val="48"/>
        </w:rPr>
      </w:pPr>
    </w:p>
    <w:p w14:paraId="7837F72E">
      <w:pPr>
        <w:pStyle w:val="9"/>
        <w:spacing w:before="414"/>
        <w:rPr>
          <w:sz w:val="48"/>
        </w:rPr>
      </w:pPr>
    </w:p>
    <w:p w14:paraId="54CF125A">
      <w:pPr>
        <w:pStyle w:val="11"/>
        <w:numPr>
          <w:ilvl w:val="1"/>
          <w:numId w:val="11"/>
        </w:numPr>
        <w:tabs>
          <w:tab w:val="left" w:pos="21433"/>
          <w:tab w:val="left" w:pos="21435"/>
        </w:tabs>
        <w:spacing w:before="1" w:after="0" w:line="249" w:lineRule="auto"/>
        <w:ind w:left="21435" w:right="264" w:hanging="538"/>
        <w:jc w:val="left"/>
        <w:rPr>
          <w:rFonts w:ascii="Wingdings" w:hAnsi="Wingdings"/>
          <w:sz w:val="48"/>
        </w:rPr>
      </w:pPr>
      <w:r>
        <w:rPr>
          <w:sz w:val="48"/>
        </w:rPr>
        <w:t>Для</w:t>
      </w:r>
      <w:r>
        <w:rPr>
          <w:spacing w:val="-15"/>
          <w:sz w:val="48"/>
        </w:rPr>
        <w:t xml:space="preserve"> </w:t>
      </w:r>
      <w:r>
        <w:rPr>
          <w:sz w:val="48"/>
        </w:rPr>
        <w:t>вашей</w:t>
      </w:r>
      <w:r>
        <w:rPr>
          <w:spacing w:val="-13"/>
          <w:sz w:val="48"/>
        </w:rPr>
        <w:t xml:space="preserve"> </w:t>
      </w:r>
      <w:r>
        <w:rPr>
          <w:sz w:val="48"/>
        </w:rPr>
        <w:t>безопасности</w:t>
      </w:r>
      <w:r>
        <w:rPr>
          <w:spacing w:val="-10"/>
          <w:sz w:val="48"/>
        </w:rPr>
        <w:t xml:space="preserve"> </w:t>
      </w:r>
      <w:r>
        <w:rPr>
          <w:sz w:val="48"/>
        </w:rPr>
        <w:t>рядом</w:t>
      </w:r>
      <w:r>
        <w:rPr>
          <w:spacing w:val="-16"/>
          <w:sz w:val="48"/>
        </w:rPr>
        <w:t xml:space="preserve"> </w:t>
      </w:r>
      <w:r>
        <w:rPr>
          <w:sz w:val="48"/>
        </w:rPr>
        <w:t>с местами, обозначенными сигнал</w:t>
      </w:r>
    </w:p>
    <w:p w14:paraId="4D420910">
      <w:pPr>
        <w:spacing w:before="4" w:line="249" w:lineRule="auto"/>
        <w:ind w:left="21435" w:right="586" w:firstLine="0"/>
        <w:jc w:val="left"/>
        <w:rPr>
          <w:sz w:val="48"/>
        </w:rPr>
      </w:pPr>
      <w:r>
        <w:rPr>
          <w:sz w:val="48"/>
        </w:rPr>
        <w:t xml:space="preserve">- флагами всегда дежурит спасательная команда. Всегда обращайте ваше внимание на цвет флагов: </w:t>
      </w:r>
      <w:r>
        <w:rPr>
          <w:b/>
          <w:color w:val="00AE50"/>
          <w:sz w:val="48"/>
        </w:rPr>
        <w:t xml:space="preserve">ЗЕЛЕНЫЙ </w:t>
      </w:r>
      <w:r>
        <w:rPr>
          <w:sz w:val="48"/>
        </w:rPr>
        <w:t xml:space="preserve">– можно купаться, </w:t>
      </w:r>
      <w:r>
        <w:rPr>
          <w:b/>
          <w:color w:val="E26C09"/>
          <w:sz w:val="48"/>
        </w:rPr>
        <w:t xml:space="preserve">ЖЕЛТЫЙ </w:t>
      </w:r>
      <w:r>
        <w:rPr>
          <w:sz w:val="48"/>
        </w:rPr>
        <w:t xml:space="preserve">– </w:t>
      </w:r>
      <w:r>
        <w:rPr>
          <w:spacing w:val="-4"/>
          <w:sz w:val="48"/>
        </w:rPr>
        <w:t>нельзя</w:t>
      </w:r>
      <w:r>
        <w:rPr>
          <w:spacing w:val="-23"/>
          <w:sz w:val="48"/>
        </w:rPr>
        <w:t xml:space="preserve"> </w:t>
      </w:r>
      <w:r>
        <w:rPr>
          <w:spacing w:val="-4"/>
          <w:sz w:val="48"/>
        </w:rPr>
        <w:t>купаться,</w:t>
      </w:r>
      <w:r>
        <w:rPr>
          <w:spacing w:val="-28"/>
          <w:sz w:val="48"/>
        </w:rPr>
        <w:t xml:space="preserve"> </w:t>
      </w:r>
      <w:r>
        <w:rPr>
          <w:b/>
          <w:color w:val="C00000"/>
          <w:spacing w:val="-4"/>
          <w:sz w:val="48"/>
        </w:rPr>
        <w:t>КРАСНЫЙ</w:t>
      </w:r>
      <w:r>
        <w:rPr>
          <w:b/>
          <w:color w:val="C00000"/>
          <w:spacing w:val="-23"/>
          <w:sz w:val="48"/>
        </w:rPr>
        <w:t xml:space="preserve"> </w:t>
      </w:r>
      <w:r>
        <w:rPr>
          <w:spacing w:val="-4"/>
          <w:sz w:val="48"/>
        </w:rPr>
        <w:t xml:space="preserve">– </w:t>
      </w:r>
      <w:r>
        <w:rPr>
          <w:sz w:val="48"/>
        </w:rPr>
        <w:t>чрезвычайно опасно купаться.</w:t>
      </w:r>
    </w:p>
    <w:p w14:paraId="4BE33661">
      <w:pPr>
        <w:pStyle w:val="11"/>
        <w:numPr>
          <w:ilvl w:val="1"/>
          <w:numId w:val="11"/>
        </w:numPr>
        <w:tabs>
          <w:tab w:val="left" w:pos="21433"/>
        </w:tabs>
        <w:spacing w:before="6" w:after="0" w:line="240" w:lineRule="auto"/>
        <w:ind w:left="21433" w:right="0" w:hanging="536"/>
        <w:jc w:val="left"/>
        <w:rPr>
          <w:rFonts w:ascii="Wingdings" w:hAnsi="Wingdings"/>
          <w:sz w:val="48"/>
        </w:rPr>
      </w:pPr>
      <w:r>
        <w:rPr>
          <w:sz w:val="48"/>
        </w:rPr>
        <w:t>Пожалуйста</w:t>
      </w:r>
      <w:r>
        <w:rPr>
          <w:spacing w:val="-6"/>
          <w:sz w:val="48"/>
        </w:rPr>
        <w:t xml:space="preserve"> </w:t>
      </w:r>
      <w:r>
        <w:rPr>
          <w:sz w:val="48"/>
        </w:rPr>
        <w:t>никогда</w:t>
      </w:r>
      <w:r>
        <w:rPr>
          <w:spacing w:val="1"/>
          <w:sz w:val="48"/>
        </w:rPr>
        <w:t xml:space="preserve"> </w:t>
      </w:r>
      <w:r>
        <w:rPr>
          <w:b/>
          <w:color w:val="1F477B"/>
          <w:spacing w:val="-5"/>
          <w:sz w:val="48"/>
        </w:rPr>
        <w:t>НЕ</w:t>
      </w:r>
    </w:p>
    <w:p w14:paraId="5B37D46E">
      <w:pPr>
        <w:spacing w:before="19" w:line="249" w:lineRule="auto"/>
        <w:ind w:left="21435" w:right="0" w:firstLine="0"/>
        <w:jc w:val="left"/>
        <w:rPr>
          <w:sz w:val="48"/>
        </w:rPr>
      </w:pPr>
      <w:r>
        <w:rPr>
          <w:b/>
          <w:color w:val="1F477B"/>
          <w:sz w:val="48"/>
        </w:rPr>
        <w:t>КУПАЙТЕСЬ</w:t>
      </w:r>
      <w:r>
        <w:rPr>
          <w:b/>
          <w:color w:val="1F477B"/>
          <w:spacing w:val="40"/>
          <w:sz w:val="48"/>
        </w:rPr>
        <w:t xml:space="preserve"> </w:t>
      </w:r>
      <w:r>
        <w:rPr>
          <w:sz w:val="48"/>
        </w:rPr>
        <w:t>в</w:t>
      </w:r>
      <w:r>
        <w:rPr>
          <w:spacing w:val="-24"/>
          <w:sz w:val="48"/>
        </w:rPr>
        <w:t xml:space="preserve"> </w:t>
      </w:r>
      <w:r>
        <w:rPr>
          <w:sz w:val="48"/>
        </w:rPr>
        <w:t>темноте</w:t>
      </w:r>
      <w:r>
        <w:rPr>
          <w:spacing w:val="-18"/>
          <w:sz w:val="48"/>
        </w:rPr>
        <w:t xml:space="preserve"> </w:t>
      </w:r>
      <w:r>
        <w:rPr>
          <w:sz w:val="48"/>
        </w:rPr>
        <w:t>или</w:t>
      </w:r>
      <w:r>
        <w:rPr>
          <w:spacing w:val="-14"/>
          <w:sz w:val="48"/>
        </w:rPr>
        <w:t xml:space="preserve"> </w:t>
      </w:r>
      <w:r>
        <w:rPr>
          <w:sz w:val="48"/>
        </w:rPr>
        <w:t>в нетрезвом состоянии.</w:t>
      </w:r>
    </w:p>
    <w:p w14:paraId="34321F90">
      <w:pPr>
        <w:spacing w:after="0" w:line="249" w:lineRule="auto"/>
        <w:jc w:val="left"/>
        <w:rPr>
          <w:sz w:val="48"/>
        </w:rPr>
        <w:sectPr>
          <w:pgSz w:w="28800" w:h="16200" w:orient="landscape"/>
          <w:pgMar w:top="160" w:right="0" w:bottom="280" w:left="360" w:header="720" w:footer="720" w:gutter="0"/>
          <w:cols w:space="720" w:num="1"/>
        </w:sectPr>
      </w:pPr>
    </w:p>
    <w:p w14:paraId="1F34C807">
      <w:pPr>
        <w:pStyle w:val="11"/>
        <w:numPr>
          <w:ilvl w:val="0"/>
          <w:numId w:val="5"/>
        </w:numPr>
        <w:tabs>
          <w:tab w:val="left" w:pos="13105"/>
        </w:tabs>
        <w:spacing w:before="36" w:after="0" w:line="240" w:lineRule="auto"/>
        <w:ind w:left="13105" w:right="0" w:hanging="950"/>
        <w:jc w:val="left"/>
        <w:rPr>
          <w:b/>
          <w:color w:val="964607"/>
          <w:sz w:val="88"/>
        </w:rPr>
      </w:pPr>
      <w:r>
        <w:rPr>
          <w:b/>
          <w:sz w:val="88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9540"/>
                <wp:effectExtent l="0" t="0" r="0" b="1016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10289540"/>
                          <a:chOff x="0" y="9525"/>
                          <a:chExt cx="18288000" cy="10289540"/>
                        </a:xfrm>
                      </wpg:grpSpPr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3020"/>
                            <a:ext cx="687705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6858000" y="9525"/>
                            <a:ext cx="7328534" cy="1028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8534" h="10289540">
                                <a:moveTo>
                                  <a:pt x="19050" y="10289128"/>
                                </a:moveTo>
                                <a:lnTo>
                                  <a:pt x="0" y="0"/>
                                </a:lnTo>
                              </a:path>
                              <a:path w="7328534" h="10289540">
                                <a:moveTo>
                                  <a:pt x="7328281" y="3615181"/>
                                </a:moveTo>
                                <a:lnTo>
                                  <a:pt x="50800" y="361251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889750" cy="5110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7706" y="2530980"/>
                            <a:ext cx="4130294" cy="7765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7084547" y="343661"/>
                            <a:ext cx="21336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647065">
                                <a:moveTo>
                                  <a:pt x="150621" y="0"/>
                                </a:moveTo>
                                <a:lnTo>
                                  <a:pt x="122936" y="63754"/>
                                </a:lnTo>
                                <a:lnTo>
                                  <a:pt x="98171" y="117602"/>
                                </a:lnTo>
                                <a:lnTo>
                                  <a:pt x="75184" y="164973"/>
                                </a:lnTo>
                                <a:lnTo>
                                  <a:pt x="64769" y="187198"/>
                                </a:lnTo>
                                <a:lnTo>
                                  <a:pt x="46609" y="229870"/>
                                </a:lnTo>
                                <a:lnTo>
                                  <a:pt x="30098" y="273304"/>
                                </a:lnTo>
                                <a:lnTo>
                                  <a:pt x="16509" y="319151"/>
                                </a:lnTo>
                                <a:lnTo>
                                  <a:pt x="4571" y="370840"/>
                                </a:lnTo>
                                <a:lnTo>
                                  <a:pt x="0" y="399669"/>
                                </a:lnTo>
                                <a:lnTo>
                                  <a:pt x="507" y="410591"/>
                                </a:lnTo>
                                <a:lnTo>
                                  <a:pt x="1650" y="421132"/>
                                </a:lnTo>
                                <a:lnTo>
                                  <a:pt x="2540" y="432054"/>
                                </a:lnTo>
                                <a:lnTo>
                                  <a:pt x="5842" y="451485"/>
                                </a:lnTo>
                                <a:lnTo>
                                  <a:pt x="7873" y="460883"/>
                                </a:lnTo>
                                <a:lnTo>
                                  <a:pt x="10413" y="470408"/>
                                </a:lnTo>
                                <a:lnTo>
                                  <a:pt x="13715" y="479425"/>
                                </a:lnTo>
                                <a:lnTo>
                                  <a:pt x="16509" y="487807"/>
                                </a:lnTo>
                                <a:lnTo>
                                  <a:pt x="24003" y="504571"/>
                                </a:lnTo>
                                <a:lnTo>
                                  <a:pt x="28448" y="512699"/>
                                </a:lnTo>
                                <a:lnTo>
                                  <a:pt x="33019" y="520319"/>
                                </a:lnTo>
                                <a:lnTo>
                                  <a:pt x="38353" y="527939"/>
                                </a:lnTo>
                                <a:lnTo>
                                  <a:pt x="43307" y="535559"/>
                                </a:lnTo>
                                <a:lnTo>
                                  <a:pt x="70611" y="564007"/>
                                </a:lnTo>
                                <a:lnTo>
                                  <a:pt x="114680" y="596773"/>
                                </a:lnTo>
                                <a:lnTo>
                                  <a:pt x="158876" y="621919"/>
                                </a:lnTo>
                                <a:lnTo>
                                  <a:pt x="171703" y="627761"/>
                                </a:lnTo>
                                <a:lnTo>
                                  <a:pt x="184784" y="634365"/>
                                </a:lnTo>
                                <a:lnTo>
                                  <a:pt x="198500" y="640588"/>
                                </a:lnTo>
                                <a:lnTo>
                                  <a:pt x="212851" y="646684"/>
                                </a:lnTo>
                                <a:lnTo>
                                  <a:pt x="201294" y="617220"/>
                                </a:lnTo>
                                <a:lnTo>
                                  <a:pt x="195961" y="601980"/>
                                </a:lnTo>
                                <a:lnTo>
                                  <a:pt x="185673" y="570230"/>
                                </a:lnTo>
                                <a:lnTo>
                                  <a:pt x="176657" y="536702"/>
                                </a:lnTo>
                                <a:lnTo>
                                  <a:pt x="171703" y="519557"/>
                                </a:lnTo>
                                <a:lnTo>
                                  <a:pt x="159638" y="465328"/>
                                </a:lnTo>
                                <a:lnTo>
                                  <a:pt x="149732" y="407670"/>
                                </a:lnTo>
                                <a:lnTo>
                                  <a:pt x="142367" y="346837"/>
                                </a:lnTo>
                                <a:lnTo>
                                  <a:pt x="137413" y="283464"/>
                                </a:lnTo>
                                <a:lnTo>
                                  <a:pt x="136144" y="239014"/>
                                </a:lnTo>
                                <a:lnTo>
                                  <a:pt x="136144" y="193802"/>
                                </a:lnTo>
                                <a:lnTo>
                                  <a:pt x="137032" y="146812"/>
                                </a:lnTo>
                                <a:lnTo>
                                  <a:pt x="140334" y="99060"/>
                                </a:lnTo>
                                <a:lnTo>
                                  <a:pt x="142367" y="74676"/>
                                </a:lnTo>
                                <a:lnTo>
                                  <a:pt x="147319" y="25146"/>
                                </a:lnTo>
                                <a:lnTo>
                                  <a:pt x="150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A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6530575" y="1006982"/>
                            <a:ext cx="151384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840" h="186055">
                                <a:moveTo>
                                  <a:pt x="22606" y="174625"/>
                                </a:moveTo>
                                <a:lnTo>
                                  <a:pt x="0" y="169926"/>
                                </a:lnTo>
                                <a:lnTo>
                                  <a:pt x="14351" y="173101"/>
                                </a:lnTo>
                                <a:lnTo>
                                  <a:pt x="22606" y="174625"/>
                                </a:lnTo>
                                <a:close/>
                              </a:path>
                              <a:path w="1513840" h="186055">
                                <a:moveTo>
                                  <a:pt x="42926" y="178435"/>
                                </a:moveTo>
                                <a:lnTo>
                                  <a:pt x="36195" y="177292"/>
                                </a:lnTo>
                                <a:lnTo>
                                  <a:pt x="41529" y="178308"/>
                                </a:lnTo>
                                <a:lnTo>
                                  <a:pt x="42926" y="178435"/>
                                </a:lnTo>
                                <a:close/>
                              </a:path>
                              <a:path w="1513840" h="186055">
                                <a:moveTo>
                                  <a:pt x="774446" y="93091"/>
                                </a:moveTo>
                                <a:lnTo>
                                  <a:pt x="682244" y="78232"/>
                                </a:lnTo>
                                <a:lnTo>
                                  <a:pt x="644017" y="74549"/>
                                </a:lnTo>
                                <a:lnTo>
                                  <a:pt x="600710" y="71247"/>
                                </a:lnTo>
                                <a:lnTo>
                                  <a:pt x="576453" y="70485"/>
                                </a:lnTo>
                                <a:lnTo>
                                  <a:pt x="552577" y="70485"/>
                                </a:lnTo>
                                <a:lnTo>
                                  <a:pt x="488061" y="73787"/>
                                </a:lnTo>
                                <a:lnTo>
                                  <a:pt x="430784" y="81788"/>
                                </a:lnTo>
                                <a:lnTo>
                                  <a:pt x="365760" y="98171"/>
                                </a:lnTo>
                                <a:lnTo>
                                  <a:pt x="309372" y="118237"/>
                                </a:lnTo>
                                <a:lnTo>
                                  <a:pt x="258445" y="138938"/>
                                </a:lnTo>
                                <a:lnTo>
                                  <a:pt x="222123" y="153924"/>
                                </a:lnTo>
                                <a:lnTo>
                                  <a:pt x="210185" y="158623"/>
                                </a:lnTo>
                                <a:lnTo>
                                  <a:pt x="198247" y="162941"/>
                                </a:lnTo>
                                <a:lnTo>
                                  <a:pt x="185928" y="166624"/>
                                </a:lnTo>
                                <a:lnTo>
                                  <a:pt x="176149" y="169926"/>
                                </a:lnTo>
                                <a:lnTo>
                                  <a:pt x="155956" y="175006"/>
                                </a:lnTo>
                                <a:lnTo>
                                  <a:pt x="144907" y="177292"/>
                                </a:lnTo>
                                <a:lnTo>
                                  <a:pt x="124206" y="180086"/>
                                </a:lnTo>
                                <a:lnTo>
                                  <a:pt x="102489" y="181483"/>
                                </a:lnTo>
                                <a:lnTo>
                                  <a:pt x="79375" y="181483"/>
                                </a:lnTo>
                                <a:lnTo>
                                  <a:pt x="67056" y="180848"/>
                                </a:lnTo>
                                <a:lnTo>
                                  <a:pt x="54229" y="179705"/>
                                </a:lnTo>
                                <a:lnTo>
                                  <a:pt x="42926" y="178435"/>
                                </a:lnTo>
                                <a:lnTo>
                                  <a:pt x="56388" y="180848"/>
                                </a:lnTo>
                                <a:lnTo>
                                  <a:pt x="81915" y="183769"/>
                                </a:lnTo>
                                <a:lnTo>
                                  <a:pt x="106553" y="185547"/>
                                </a:lnTo>
                                <a:lnTo>
                                  <a:pt x="130048" y="185547"/>
                                </a:lnTo>
                                <a:lnTo>
                                  <a:pt x="152273" y="184785"/>
                                </a:lnTo>
                                <a:lnTo>
                                  <a:pt x="173609" y="182245"/>
                                </a:lnTo>
                                <a:lnTo>
                                  <a:pt x="178308" y="181483"/>
                                </a:lnTo>
                                <a:lnTo>
                                  <a:pt x="194183" y="178943"/>
                                </a:lnTo>
                                <a:lnTo>
                                  <a:pt x="213995" y="175006"/>
                                </a:lnTo>
                                <a:lnTo>
                                  <a:pt x="233299" y="169926"/>
                                </a:lnTo>
                                <a:lnTo>
                                  <a:pt x="270764" y="157861"/>
                                </a:lnTo>
                                <a:lnTo>
                                  <a:pt x="383032" y="114173"/>
                                </a:lnTo>
                                <a:lnTo>
                                  <a:pt x="403606" y="107696"/>
                                </a:lnTo>
                                <a:lnTo>
                                  <a:pt x="424180" y="100711"/>
                                </a:lnTo>
                                <a:lnTo>
                                  <a:pt x="468249" y="89154"/>
                                </a:lnTo>
                                <a:lnTo>
                                  <a:pt x="542671" y="77089"/>
                                </a:lnTo>
                                <a:lnTo>
                                  <a:pt x="599948" y="74549"/>
                                </a:lnTo>
                                <a:lnTo>
                                  <a:pt x="663321" y="77089"/>
                                </a:lnTo>
                                <a:lnTo>
                                  <a:pt x="698754" y="81153"/>
                                </a:lnTo>
                                <a:lnTo>
                                  <a:pt x="735330" y="86233"/>
                                </a:lnTo>
                                <a:lnTo>
                                  <a:pt x="774446" y="93091"/>
                                </a:lnTo>
                                <a:close/>
                              </a:path>
                              <a:path w="1513840" h="186055">
                                <a:moveTo>
                                  <a:pt x="1513459" y="48768"/>
                                </a:moveTo>
                                <a:lnTo>
                                  <a:pt x="1457960" y="61087"/>
                                </a:lnTo>
                                <a:lnTo>
                                  <a:pt x="1404366" y="70231"/>
                                </a:lnTo>
                                <a:lnTo>
                                  <a:pt x="1353439" y="76327"/>
                                </a:lnTo>
                                <a:lnTo>
                                  <a:pt x="1304036" y="80391"/>
                                </a:lnTo>
                                <a:lnTo>
                                  <a:pt x="1256284" y="81407"/>
                                </a:lnTo>
                                <a:lnTo>
                                  <a:pt x="1210183" y="81153"/>
                                </a:lnTo>
                                <a:lnTo>
                                  <a:pt x="1166114" y="78867"/>
                                </a:lnTo>
                                <a:lnTo>
                                  <a:pt x="1123315" y="75311"/>
                                </a:lnTo>
                                <a:lnTo>
                                  <a:pt x="1081405" y="70485"/>
                                </a:lnTo>
                                <a:lnTo>
                                  <a:pt x="1041019" y="64389"/>
                                </a:lnTo>
                                <a:lnTo>
                                  <a:pt x="1001141" y="57785"/>
                                </a:lnTo>
                                <a:lnTo>
                                  <a:pt x="962025" y="50165"/>
                                </a:lnTo>
                                <a:lnTo>
                                  <a:pt x="921766" y="41783"/>
                                </a:lnTo>
                                <a:lnTo>
                                  <a:pt x="887095" y="34544"/>
                                </a:lnTo>
                                <a:lnTo>
                                  <a:pt x="814324" y="20320"/>
                                </a:lnTo>
                                <a:lnTo>
                                  <a:pt x="742315" y="8382"/>
                                </a:lnTo>
                                <a:lnTo>
                                  <a:pt x="670687" y="1397"/>
                                </a:lnTo>
                                <a:lnTo>
                                  <a:pt x="634492" y="0"/>
                                </a:lnTo>
                                <a:lnTo>
                                  <a:pt x="560832" y="3556"/>
                                </a:lnTo>
                                <a:lnTo>
                                  <a:pt x="522986" y="9017"/>
                                </a:lnTo>
                                <a:lnTo>
                                  <a:pt x="484759" y="16637"/>
                                </a:lnTo>
                                <a:lnTo>
                                  <a:pt x="446024" y="27940"/>
                                </a:lnTo>
                                <a:lnTo>
                                  <a:pt x="405765" y="41402"/>
                                </a:lnTo>
                                <a:lnTo>
                                  <a:pt x="364109" y="58928"/>
                                </a:lnTo>
                                <a:lnTo>
                                  <a:pt x="321818" y="80010"/>
                                </a:lnTo>
                                <a:lnTo>
                                  <a:pt x="278130" y="104394"/>
                                </a:lnTo>
                                <a:lnTo>
                                  <a:pt x="233299" y="133477"/>
                                </a:lnTo>
                                <a:lnTo>
                                  <a:pt x="185928" y="166624"/>
                                </a:lnTo>
                                <a:lnTo>
                                  <a:pt x="228346" y="140081"/>
                                </a:lnTo>
                                <a:lnTo>
                                  <a:pt x="269875" y="116713"/>
                                </a:lnTo>
                                <a:lnTo>
                                  <a:pt x="310642" y="97409"/>
                                </a:lnTo>
                                <a:lnTo>
                                  <a:pt x="351028" y="81153"/>
                                </a:lnTo>
                                <a:lnTo>
                                  <a:pt x="390906" y="68326"/>
                                </a:lnTo>
                                <a:lnTo>
                                  <a:pt x="430403" y="58166"/>
                                </a:lnTo>
                                <a:lnTo>
                                  <a:pt x="469900" y="50927"/>
                                </a:lnTo>
                                <a:lnTo>
                                  <a:pt x="508635" y="45847"/>
                                </a:lnTo>
                                <a:lnTo>
                                  <a:pt x="547243" y="42926"/>
                                </a:lnTo>
                                <a:lnTo>
                                  <a:pt x="585978" y="41783"/>
                                </a:lnTo>
                                <a:lnTo>
                                  <a:pt x="624586" y="42926"/>
                                </a:lnTo>
                                <a:lnTo>
                                  <a:pt x="662940" y="44704"/>
                                </a:lnTo>
                                <a:lnTo>
                                  <a:pt x="701167" y="48768"/>
                                </a:lnTo>
                                <a:lnTo>
                                  <a:pt x="778510" y="58547"/>
                                </a:lnTo>
                                <a:lnTo>
                                  <a:pt x="975614" y="89408"/>
                                </a:lnTo>
                                <a:lnTo>
                                  <a:pt x="1016000" y="94869"/>
                                </a:lnTo>
                                <a:lnTo>
                                  <a:pt x="1057529" y="99314"/>
                                </a:lnTo>
                                <a:lnTo>
                                  <a:pt x="1099439" y="102870"/>
                                </a:lnTo>
                                <a:lnTo>
                                  <a:pt x="1141857" y="105156"/>
                                </a:lnTo>
                                <a:lnTo>
                                  <a:pt x="1185545" y="105791"/>
                                </a:lnTo>
                                <a:lnTo>
                                  <a:pt x="1229487" y="104394"/>
                                </a:lnTo>
                                <a:lnTo>
                                  <a:pt x="1273937" y="101473"/>
                                </a:lnTo>
                                <a:lnTo>
                                  <a:pt x="1320038" y="96393"/>
                                </a:lnTo>
                                <a:lnTo>
                                  <a:pt x="1366520" y="88773"/>
                                </a:lnTo>
                                <a:lnTo>
                                  <a:pt x="1400683" y="81407"/>
                                </a:lnTo>
                                <a:lnTo>
                                  <a:pt x="1414272" y="78486"/>
                                </a:lnTo>
                                <a:lnTo>
                                  <a:pt x="1463675" y="65405"/>
                                </a:lnTo>
                                <a:lnTo>
                                  <a:pt x="1513459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A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3287" y="1188847"/>
                            <a:ext cx="191388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4278" y="1188847"/>
                            <a:ext cx="155067" cy="18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7096359" y="1188847"/>
                            <a:ext cx="32321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187960">
                                <a:moveTo>
                                  <a:pt x="287146" y="0"/>
                                </a:moveTo>
                                <a:lnTo>
                                  <a:pt x="247650" y="0"/>
                                </a:lnTo>
                                <a:lnTo>
                                  <a:pt x="243967" y="380"/>
                                </a:lnTo>
                                <a:lnTo>
                                  <a:pt x="210946" y="25526"/>
                                </a:lnTo>
                                <a:lnTo>
                                  <a:pt x="208914" y="29845"/>
                                </a:lnTo>
                                <a:lnTo>
                                  <a:pt x="204342" y="37592"/>
                                </a:lnTo>
                                <a:lnTo>
                                  <a:pt x="201040" y="45593"/>
                                </a:lnTo>
                                <a:lnTo>
                                  <a:pt x="201040" y="32384"/>
                                </a:lnTo>
                                <a:lnTo>
                                  <a:pt x="200659" y="28828"/>
                                </a:lnTo>
                                <a:lnTo>
                                  <a:pt x="199389" y="25526"/>
                                </a:lnTo>
                                <a:lnTo>
                                  <a:pt x="198627" y="22225"/>
                                </a:lnTo>
                                <a:lnTo>
                                  <a:pt x="196976" y="18923"/>
                                </a:lnTo>
                                <a:lnTo>
                                  <a:pt x="193294" y="13461"/>
                                </a:lnTo>
                                <a:lnTo>
                                  <a:pt x="190753" y="10922"/>
                                </a:lnTo>
                                <a:lnTo>
                                  <a:pt x="188721" y="8381"/>
                                </a:lnTo>
                                <a:lnTo>
                                  <a:pt x="186181" y="6223"/>
                                </a:lnTo>
                                <a:lnTo>
                                  <a:pt x="177546" y="1397"/>
                                </a:lnTo>
                                <a:lnTo>
                                  <a:pt x="174751" y="761"/>
                                </a:lnTo>
                                <a:lnTo>
                                  <a:pt x="168909" y="0"/>
                                </a:lnTo>
                                <a:lnTo>
                                  <a:pt x="126492" y="0"/>
                                </a:lnTo>
                                <a:lnTo>
                                  <a:pt x="90677" y="24764"/>
                                </a:lnTo>
                                <a:lnTo>
                                  <a:pt x="77850" y="50292"/>
                                </a:lnTo>
                                <a:lnTo>
                                  <a:pt x="77850" y="13461"/>
                                </a:lnTo>
                                <a:lnTo>
                                  <a:pt x="77850" y="26288"/>
                                </a:lnTo>
                                <a:lnTo>
                                  <a:pt x="77850" y="0"/>
                                </a:lnTo>
                                <a:lnTo>
                                  <a:pt x="0" y="0"/>
                                </a:lnTo>
                                <a:lnTo>
                                  <a:pt x="2031" y="380"/>
                                </a:lnTo>
                                <a:lnTo>
                                  <a:pt x="3682" y="1143"/>
                                </a:lnTo>
                                <a:lnTo>
                                  <a:pt x="4571" y="2539"/>
                                </a:lnTo>
                                <a:lnTo>
                                  <a:pt x="5714" y="3682"/>
                                </a:lnTo>
                                <a:lnTo>
                                  <a:pt x="7873" y="7620"/>
                                </a:lnTo>
                                <a:lnTo>
                                  <a:pt x="8635" y="12446"/>
                                </a:lnTo>
                                <a:lnTo>
                                  <a:pt x="9017" y="22225"/>
                                </a:lnTo>
                                <a:lnTo>
                                  <a:pt x="9017" y="187451"/>
                                </a:lnTo>
                                <a:lnTo>
                                  <a:pt x="77850" y="187451"/>
                                </a:lnTo>
                                <a:lnTo>
                                  <a:pt x="77850" y="57657"/>
                                </a:lnTo>
                                <a:lnTo>
                                  <a:pt x="78231" y="54991"/>
                                </a:lnTo>
                                <a:lnTo>
                                  <a:pt x="105536" y="32766"/>
                                </a:lnTo>
                                <a:lnTo>
                                  <a:pt x="112013" y="32766"/>
                                </a:lnTo>
                                <a:lnTo>
                                  <a:pt x="117475" y="33527"/>
                                </a:lnTo>
                                <a:lnTo>
                                  <a:pt x="120269" y="34671"/>
                                </a:lnTo>
                                <a:lnTo>
                                  <a:pt x="124840" y="36068"/>
                                </a:lnTo>
                                <a:lnTo>
                                  <a:pt x="126492" y="37592"/>
                                </a:lnTo>
                                <a:lnTo>
                                  <a:pt x="128523" y="38988"/>
                                </a:lnTo>
                                <a:lnTo>
                                  <a:pt x="129412" y="40512"/>
                                </a:lnTo>
                                <a:lnTo>
                                  <a:pt x="132206" y="44069"/>
                                </a:lnTo>
                                <a:lnTo>
                                  <a:pt x="133096" y="46354"/>
                                </a:lnTo>
                                <a:lnTo>
                                  <a:pt x="133476" y="48513"/>
                                </a:lnTo>
                                <a:lnTo>
                                  <a:pt x="133476" y="51053"/>
                                </a:lnTo>
                                <a:lnTo>
                                  <a:pt x="134365" y="53594"/>
                                </a:lnTo>
                                <a:lnTo>
                                  <a:pt x="134365" y="187451"/>
                                </a:lnTo>
                                <a:lnTo>
                                  <a:pt x="201040" y="187451"/>
                                </a:lnTo>
                                <a:lnTo>
                                  <a:pt x="201421" y="53975"/>
                                </a:lnTo>
                                <a:lnTo>
                                  <a:pt x="202310" y="51434"/>
                                </a:lnTo>
                                <a:lnTo>
                                  <a:pt x="225805" y="32384"/>
                                </a:lnTo>
                                <a:lnTo>
                                  <a:pt x="235203" y="32384"/>
                                </a:lnTo>
                                <a:lnTo>
                                  <a:pt x="256667" y="52450"/>
                                </a:lnTo>
                                <a:lnTo>
                                  <a:pt x="255396" y="187451"/>
                                </a:lnTo>
                                <a:lnTo>
                                  <a:pt x="322960" y="187451"/>
                                </a:lnTo>
                                <a:lnTo>
                                  <a:pt x="322960" y="37592"/>
                                </a:lnTo>
                                <a:lnTo>
                                  <a:pt x="322579" y="34671"/>
                                </a:lnTo>
                                <a:lnTo>
                                  <a:pt x="322579" y="31369"/>
                                </a:lnTo>
                                <a:lnTo>
                                  <a:pt x="295401" y="761"/>
                                </a:lnTo>
                                <a:lnTo>
                                  <a:pt x="28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6013" y="1188847"/>
                            <a:ext cx="188213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9634" y="1188847"/>
                            <a:ext cx="188213" cy="187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10.2pt;width:1440pt;mso-position-horizontal-relative:page;mso-position-vertical-relative:page;z-index:-251637760;mso-width-relative:page;mso-height-relative:page;" coordorigin="0,9525" coordsize="18288000,10289540" o:gfxdata="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">
                <o:lock v:ext="edit" aspectratio="f"/>
                <v:shape id="Image 192" o:spid="_x0000_s1026" o:spt="75" type="#_x0000_t75" style="position:absolute;left:0;top:5153020;height:5143500;width:6877050;" filled="f" o:preferrelative="t" stroked="f" coordsize="21600,21600" o:gfxdata="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MGW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o:title=""/>
                  <o:lock v:ext="edit" aspectratio="f"/>
                </v:shape>
                <v:shape id="Graphic 193" o:spid="_x0000_s1026" o:spt="100" style="position:absolute;left:6858000;top:9525;height:10289540;width:7328534;" filled="f" stroked="t" coordsize="7328534,10289540" o:gfxdata="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jqFbsAAADc&#10;AAAADwAAAAAAAAABACAAAAAiAAAAZHJzL2Rvd25yZXYueG1sUEsBAhQAFAAAAAgAh07iQDMvBZ47&#10;AAAAOQAAABAAAAAAAAAAAQAgAAAACgEAAGRycy9zaGFwZXhtbC54bWxQSwUGAAAAAAYABgBbAQAA&#10;tAMAAAAA&#10;" path="m19050,10289128l0,0em7328281,3615181l50800,3612515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194" o:spid="_x0000_s1026" o:spt="75" type="#_x0000_t75" style="position:absolute;left:0;top:9525;height:5110988;width:6889750;" filled="f" o:preferrelative="t" stroked="f" coordsize="21600,21600" o:gfxdata="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LJw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9" o:title=""/>
                  <o:lock v:ext="edit" aspectratio="f"/>
                </v:shape>
                <v:shape id="Image 195" o:spid="_x0000_s1026" o:spt="75" type="#_x0000_t75" style="position:absolute;left:14157706;top:2530980;height:7765542;width:4130294;" filled="f" o:preferrelative="t" stroked="f" coordsize="21600,21600" o:gfxdata="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Mug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f"/>
                </v:shape>
                <v:shape id="Graphic 196" o:spid="_x0000_s1026" o:spt="100" style="position:absolute;left:17084547;top:343661;height:647065;width:213360;" fillcolor="#006CAF" filled="t" stroked="f" coordsize="213360,647065" o:gfxdata="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7HxyvQAA&#10;ANwAAAAPAAAAAAAAAAEAIAAAACIAAABkcnMvZG93bnJldi54bWxQSwECFAAUAAAACACHTuJAMy8F&#10;njsAAAA5AAAAEAAAAAAAAAABACAAAAAMAQAAZHJzL3NoYXBleG1sLnhtbFBLBQYAAAAABgAGAFsB&#10;AAC2AwAAAAA=&#10;" path="m150621,0l122936,63754,98171,117602,75184,164973,64769,187198,46609,229870,30098,273304,16509,319151,4571,370840,0,399669,507,410591,1650,421132,2540,432054,5842,451485,7873,460883,10413,470408,13715,479425,16509,487807,24003,504571,28448,512699,33019,520319,38353,527939,43307,535559,70611,564007,114680,596773,158876,621919,171703,627761,184784,634365,198500,640588,212851,646684,201294,617220,195961,601980,185673,570230,176657,536702,171703,519557,159638,465328,149732,407670,142367,346837,137413,283464,136144,239014,136144,193802,137032,146812,140334,99060,142367,74676,147319,25146,15062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8" o:spid="_x0000_s1026" o:spt="100" style="position:absolute;left:16530575;top:1006982;height:186055;width:1513840;" fillcolor="#006CAF" filled="t" stroked="f" coordsize="1513840,186055" o:gfxdata="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Zg0r4A&#10;AADcAAAADwAAAAAAAAABACAAAAAiAAAAZHJzL2Rvd25yZXYueG1sUEsBAhQAFAAAAAgAh07iQDMv&#10;BZ47AAAAOQAAABAAAAAAAAAAAQAgAAAADQEAAGRycy9zaGFwZXhtbC54bWxQSwUGAAAAAAYABgBb&#10;AQAAtwMAAAAA&#10;" path="m22606,174625l0,169926,14351,173101,22606,174625xem42926,178435l36195,177292,41529,178308,42926,178435xem774446,93091l682244,78232,644017,74549,600710,71247,576453,70485,552577,70485,488061,73787,430784,81788,365760,98171,309372,118237,258445,138938,222123,153924,210185,158623,198247,162941,185928,166624,176149,169926,155956,175006,144907,177292,124206,180086,102489,181483,79375,181483,67056,180848,54229,179705,42926,178435,56388,180848,81915,183769,106553,185547,130048,185547,152273,184785,173609,182245,178308,181483,194183,178943,213995,175006,233299,169926,270764,157861,383032,114173,403606,107696,424180,100711,468249,89154,542671,77089,599948,74549,663321,77089,698754,81153,735330,86233,774446,93091xem1513459,48768l1457960,61087,1404366,70231,1353439,76327,1304036,80391,1256284,81407,1210183,81153,1166114,78867,1123315,75311,1081405,70485,1041019,64389,1001141,57785,962025,50165,921766,41783,887095,34544,814324,20320,742315,8382,670687,1397,634492,0,560832,3556,522986,9017,484759,16637,446024,27940,405765,41402,364109,58928,321818,80010,278130,104394,233299,133477,185928,166624,228346,140081,269875,116713,310642,97409,351028,81153,390906,68326,430403,58166,469900,50927,508635,45847,547243,42926,585978,41783,624586,42926,662940,44704,701167,48768,778510,58547,975614,89408,1016000,94869,1057529,99314,1099439,102870,1141857,105156,1185545,105791,1229487,104394,1273937,101473,1320038,96393,1366520,88773,1400683,81407,1414272,78486,1463675,65405,1513459,4876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99" o:spid="_x0000_s1026" o:spt="75" type="#_x0000_t75" style="position:absolute;left:17663287;top:1188847;height:187451;width:191388;" filled="f" o:preferrelative="t" stroked="f" coordsize="21600,21600" o:gfxdata="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LG9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1" o:title=""/>
                  <o:lock v:ext="edit" aspectratio="f"/>
                </v:shape>
                <v:shape id="Image 200" o:spid="_x0000_s1026" o:spt="75" type="#_x0000_t75" style="position:absolute;left:17464278;top:1188847;height:187451;width:155067;" filled="f" o:preferrelative="t" stroked="f" coordsize="21600,21600" o:gfxdata="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oK7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f"/>
                </v:shape>
                <v:shape id="Graphic 201" o:spid="_x0000_s1026" o:spt="100" style="position:absolute;left:17096359;top:1188847;height:187960;width:323215;" fillcolor="#1F1A17" filled="t" stroked="f" coordsize="323215,187960" o:gfxdata="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yHvC/&#10;AAAA3AAAAA8AAAAAAAAAAQAgAAAAIgAAAGRycy9kb3ducmV2LnhtbFBLAQIUABQAAAAIAIdO4kAz&#10;LwWeOwAAADkAAAAQAAAAAAAAAAEAIAAAAA4BAABkcnMvc2hhcGV4bWwueG1sUEsFBgAAAAAGAAYA&#10;WwEAALgDAAAAAA==&#10;" path="m287146,0l247650,0,243967,380,210946,25526,208914,29845,204342,37592,201040,45593,201040,32384,200659,28828,199389,25526,198627,22225,196976,18923,193294,13461,190753,10922,188721,8381,186181,6223,177546,1397,174751,761,168909,0,126492,0,90677,24764,77850,50292,77850,13461,77850,26288,77850,0,0,0,2031,380,3682,1143,4571,2539,5714,3682,7873,7620,8635,12446,9017,22225,9017,187451,77850,187451,77850,57657,78231,54991,105536,32766,112013,32766,117475,33527,120269,34671,124840,36068,126492,37592,128523,38988,129412,40512,132206,44069,133096,46354,133476,48513,133476,51053,134365,53594,134365,187451,201040,187451,201421,53975,202310,51434,225805,32384,235203,32384,256667,52450,255396,187451,322960,187451,322960,37592,322579,34671,322579,31369,295401,761,28714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02" o:spid="_x0000_s1026" o:spt="75" type="#_x0000_t75" style="position:absolute;left:16876013;top:1188847;height:187451;width:188213;" filled="f" o:preferrelative="t" stroked="f" coordsize="21600,21600" o:gfxdata="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o2V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3" o:title=""/>
                  <o:lock v:ext="edit" aspectratio="f"/>
                </v:shape>
                <v:shape id="Image 203" o:spid="_x0000_s1026" o:spt="75" type="#_x0000_t75" style="position:absolute;left:17899634;top:1188847;height:187451;width:188213;" filled="f" o:preferrelative="t" stroked="f" coordsize="21600,21600" o:gfxdata="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HM7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o:title=""/>
                  <o:lock v:ext="edit" aspectratio="f"/>
                </v:shape>
              </v:group>
            </w:pict>
          </mc:Fallback>
        </mc:AlternateContent>
      </w:r>
      <w:r>
        <w:rPr>
          <w:b/>
          <w:sz w:val="88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190" name="Imag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5) Дорожное движение"/>
      <w:bookmarkEnd w:id="15"/>
      <w:r>
        <w:rPr>
          <w:b/>
          <w:color w:val="964607"/>
          <w:sz w:val="88"/>
        </w:rPr>
        <w:t>Дорожное</w:t>
      </w:r>
      <w:r>
        <w:rPr>
          <w:b/>
          <w:color w:val="964607"/>
          <w:spacing w:val="-48"/>
          <w:sz w:val="88"/>
        </w:rPr>
        <w:t xml:space="preserve"> </w:t>
      </w:r>
      <w:r>
        <w:rPr>
          <w:b/>
          <w:color w:val="964607"/>
          <w:spacing w:val="-2"/>
          <w:sz w:val="88"/>
        </w:rPr>
        <w:t>движение</w:t>
      </w:r>
    </w:p>
    <w:p w14:paraId="36E103D3">
      <w:pPr>
        <w:spacing w:before="179" w:line="343" w:lineRule="auto"/>
        <w:ind w:left="11037" w:right="4459" w:firstLine="0"/>
        <w:jc w:val="left"/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>Дорожное движение во Вьетнаме очень хаотично</w:t>
      </w:r>
      <w:r>
        <w:rPr>
          <w:rFonts w:ascii="Arial MT" w:hAnsi="Arial MT"/>
          <w:sz w:val="44"/>
        </w:rPr>
        <w:t>.</w:t>
      </w:r>
      <w:r>
        <w:rPr>
          <w:rFonts w:ascii="Arial MT" w:hAnsi="Arial MT"/>
          <w:spacing w:val="-7"/>
          <w:sz w:val="44"/>
        </w:rPr>
        <w:t xml:space="preserve"> </w:t>
      </w:r>
      <w:r>
        <w:rPr>
          <w:rFonts w:ascii="Cambria" w:hAnsi="Cambria"/>
          <w:sz w:val="44"/>
        </w:rPr>
        <w:t>Самое главное</w:t>
      </w:r>
      <w:r>
        <w:rPr>
          <w:rFonts w:ascii="Cambria" w:hAnsi="Cambria"/>
          <w:spacing w:val="-5"/>
          <w:sz w:val="44"/>
        </w:rPr>
        <w:t xml:space="preserve"> </w:t>
      </w:r>
      <w:r>
        <w:rPr>
          <w:rFonts w:ascii="Arial MT" w:hAnsi="Arial MT"/>
          <w:sz w:val="44"/>
        </w:rPr>
        <w:t>-</w:t>
      </w:r>
      <w:r>
        <w:rPr>
          <w:rFonts w:ascii="Arial MT" w:hAnsi="Arial MT"/>
          <w:spacing w:val="-15"/>
          <w:sz w:val="44"/>
        </w:rPr>
        <w:t xml:space="preserve"> </w:t>
      </w:r>
      <w:r>
        <w:rPr>
          <w:rFonts w:ascii="Cambria" w:hAnsi="Cambria"/>
          <w:b/>
          <w:color w:val="E26C09"/>
          <w:sz w:val="44"/>
        </w:rPr>
        <w:t>не</w:t>
      </w:r>
      <w:r>
        <w:rPr>
          <w:rFonts w:ascii="Cambria" w:hAnsi="Cambria"/>
          <w:b/>
          <w:color w:val="E26C09"/>
          <w:spacing w:val="-4"/>
          <w:sz w:val="44"/>
        </w:rPr>
        <w:t xml:space="preserve"> </w:t>
      </w:r>
      <w:r>
        <w:rPr>
          <w:rFonts w:ascii="Cambria" w:hAnsi="Cambria"/>
          <w:b/>
          <w:color w:val="E26C09"/>
          <w:sz w:val="44"/>
        </w:rPr>
        <w:t>паниковать</w:t>
      </w:r>
      <w:r>
        <w:rPr>
          <w:rFonts w:ascii="Cambria" w:hAnsi="Cambria"/>
          <w:b/>
          <w:color w:val="E26C09"/>
          <w:spacing w:val="-3"/>
          <w:sz w:val="44"/>
        </w:rPr>
        <w:t xml:space="preserve"> </w:t>
      </w:r>
      <w:r>
        <w:rPr>
          <w:rFonts w:ascii="Cambria" w:hAnsi="Cambria"/>
          <w:b/>
          <w:color w:val="E26C09"/>
          <w:sz w:val="44"/>
        </w:rPr>
        <w:t>на</w:t>
      </w:r>
      <w:r>
        <w:rPr>
          <w:rFonts w:ascii="Cambria" w:hAnsi="Cambria"/>
          <w:b/>
          <w:color w:val="E26C09"/>
          <w:spacing w:val="-6"/>
          <w:sz w:val="44"/>
        </w:rPr>
        <w:t xml:space="preserve"> </w:t>
      </w:r>
      <w:r>
        <w:rPr>
          <w:rFonts w:ascii="Cambria" w:hAnsi="Cambria"/>
          <w:b/>
          <w:color w:val="E26C09"/>
          <w:sz w:val="44"/>
        </w:rPr>
        <w:t>дороге</w:t>
      </w:r>
      <w:r>
        <w:rPr>
          <w:rFonts w:ascii="Arial MT" w:hAnsi="Arial MT"/>
          <w:sz w:val="44"/>
        </w:rPr>
        <w:t>.</w:t>
      </w:r>
      <w:r>
        <w:rPr>
          <w:rFonts w:ascii="Arial MT" w:hAnsi="Arial MT"/>
          <w:spacing w:val="-11"/>
          <w:sz w:val="44"/>
        </w:rPr>
        <w:t xml:space="preserve"> </w:t>
      </w:r>
      <w:r>
        <w:rPr>
          <w:rFonts w:ascii="Cambria" w:hAnsi="Cambria"/>
          <w:sz w:val="44"/>
        </w:rPr>
        <w:t>Особенно</w:t>
      </w:r>
      <w:r>
        <w:rPr>
          <w:rFonts w:ascii="Cambria" w:hAnsi="Cambria"/>
          <w:spacing w:val="-4"/>
          <w:sz w:val="44"/>
        </w:rPr>
        <w:t xml:space="preserve"> </w:t>
      </w:r>
      <w:r>
        <w:rPr>
          <w:rFonts w:ascii="Cambria" w:hAnsi="Cambria"/>
          <w:sz w:val="44"/>
        </w:rPr>
        <w:t>обращайте внимание на траспортные средства</w:t>
      </w:r>
      <w:r>
        <w:rPr>
          <w:rFonts w:ascii="Arial MT" w:hAnsi="Arial MT"/>
          <w:sz w:val="44"/>
        </w:rPr>
        <w:t xml:space="preserve">, </w:t>
      </w:r>
      <w:r>
        <w:rPr>
          <w:rFonts w:ascii="Cambria" w:hAnsi="Cambria"/>
          <w:sz w:val="44"/>
        </w:rPr>
        <w:t>движущиеся с противоположной стороны</w:t>
      </w:r>
      <w:r>
        <w:rPr>
          <w:rFonts w:ascii="Arial MT" w:hAnsi="Arial MT"/>
          <w:sz w:val="44"/>
        </w:rPr>
        <w:t xml:space="preserve">, </w:t>
      </w:r>
      <w:r>
        <w:rPr>
          <w:rFonts w:ascii="Cambria" w:hAnsi="Cambria"/>
          <w:sz w:val="44"/>
        </w:rPr>
        <w:t>а</w:t>
      </w:r>
    </w:p>
    <w:p w14:paraId="6766D49D">
      <w:pPr>
        <w:spacing w:before="7"/>
        <w:ind w:left="11037" w:right="0" w:firstLine="0"/>
        <w:jc w:val="left"/>
        <w:rPr>
          <w:rFonts w:ascii="Arial MT" w:hAnsi="Arial MT"/>
          <w:sz w:val="44"/>
        </w:rPr>
      </w:pPr>
      <w:r>
        <w:rPr>
          <w:rFonts w:ascii="Cambria" w:hAnsi="Cambria"/>
          <w:sz w:val="44"/>
        </w:rPr>
        <w:t>улицу</w:t>
      </w:r>
      <w:r>
        <w:rPr>
          <w:rFonts w:ascii="Cambria" w:hAnsi="Cambria"/>
          <w:spacing w:val="-2"/>
          <w:sz w:val="44"/>
        </w:rPr>
        <w:t xml:space="preserve"> </w:t>
      </w:r>
      <w:r>
        <w:rPr>
          <w:rFonts w:ascii="Cambria" w:hAnsi="Cambria"/>
          <w:sz w:val="44"/>
        </w:rPr>
        <w:t>переходите</w:t>
      </w:r>
      <w:r>
        <w:rPr>
          <w:rFonts w:ascii="Cambria" w:hAnsi="Cambria"/>
          <w:spacing w:val="3"/>
          <w:sz w:val="44"/>
        </w:rPr>
        <w:t xml:space="preserve"> </w:t>
      </w:r>
      <w:r>
        <w:rPr>
          <w:rFonts w:ascii="Cambria" w:hAnsi="Cambria"/>
          <w:sz w:val="44"/>
        </w:rPr>
        <w:t>медленно</w:t>
      </w:r>
      <w:r>
        <w:rPr>
          <w:rFonts w:ascii="Cambria" w:hAnsi="Cambria"/>
          <w:spacing w:val="-3"/>
          <w:sz w:val="44"/>
        </w:rPr>
        <w:t xml:space="preserve"> </w:t>
      </w:r>
      <w:r>
        <w:rPr>
          <w:rFonts w:ascii="Cambria" w:hAnsi="Cambria"/>
          <w:sz w:val="44"/>
        </w:rPr>
        <w:t>и</w:t>
      </w:r>
      <w:r>
        <w:rPr>
          <w:rFonts w:ascii="Cambria" w:hAnsi="Cambria"/>
          <w:spacing w:val="-4"/>
          <w:sz w:val="44"/>
        </w:rPr>
        <w:t xml:space="preserve"> </w:t>
      </w:r>
      <w:r>
        <w:rPr>
          <w:rFonts w:ascii="Cambria" w:hAnsi="Cambria"/>
          <w:spacing w:val="-2"/>
          <w:sz w:val="44"/>
        </w:rPr>
        <w:t>прямо</w:t>
      </w:r>
      <w:r>
        <w:rPr>
          <w:rFonts w:ascii="Arial MT" w:hAnsi="Arial MT"/>
          <w:spacing w:val="-2"/>
          <w:sz w:val="44"/>
        </w:rPr>
        <w:t>.</w:t>
      </w:r>
    </w:p>
    <w:p w14:paraId="34E516AB">
      <w:pPr>
        <w:pStyle w:val="9"/>
        <w:spacing w:before="15"/>
        <w:rPr>
          <w:rFonts w:ascii="Arial MT"/>
          <w:sz w:val="44"/>
        </w:rPr>
      </w:pPr>
    </w:p>
    <w:p w14:paraId="6B950519">
      <w:pPr>
        <w:pStyle w:val="11"/>
        <w:numPr>
          <w:ilvl w:val="0"/>
          <w:numId w:val="5"/>
        </w:numPr>
        <w:tabs>
          <w:tab w:val="left" w:pos="14838"/>
        </w:tabs>
        <w:spacing w:before="0" w:after="0" w:line="240" w:lineRule="auto"/>
        <w:ind w:left="14838" w:right="0" w:hanging="950"/>
        <w:jc w:val="left"/>
        <w:rPr>
          <w:b/>
          <w:color w:val="964607"/>
          <w:sz w:val="88"/>
        </w:rPr>
      </w:pPr>
      <w:bookmarkStart w:id="16" w:name="6) Транспорт"/>
      <w:bookmarkEnd w:id="16"/>
      <w:r>
        <w:rPr>
          <w:b/>
          <w:color w:val="964607"/>
          <w:spacing w:val="-2"/>
          <w:sz w:val="88"/>
        </w:rPr>
        <w:t>Транспорт</w:t>
      </w:r>
    </w:p>
    <w:p w14:paraId="002329A9">
      <w:pPr>
        <w:pStyle w:val="11"/>
        <w:numPr>
          <w:ilvl w:val="0"/>
          <w:numId w:val="12"/>
        </w:numPr>
        <w:tabs>
          <w:tab w:val="left" w:pos="11294"/>
          <w:tab w:val="left" w:pos="11296"/>
        </w:tabs>
        <w:spacing w:before="57" w:after="0" w:line="350" w:lineRule="auto"/>
        <w:ind w:left="11296" w:right="7821" w:hanging="543"/>
        <w:jc w:val="left"/>
        <w:rPr>
          <w:sz w:val="44"/>
        </w:rPr>
      </w:pPr>
      <w:r>
        <w:rPr>
          <w:sz w:val="44"/>
        </w:rPr>
        <w:t>Городским</w:t>
      </w:r>
      <w:r>
        <w:rPr>
          <w:spacing w:val="-20"/>
          <w:sz w:val="44"/>
        </w:rPr>
        <w:t xml:space="preserve"> </w:t>
      </w:r>
      <w:r>
        <w:rPr>
          <w:sz w:val="44"/>
        </w:rPr>
        <w:t>общественным</w:t>
      </w:r>
      <w:r>
        <w:rPr>
          <w:spacing w:val="-15"/>
          <w:sz w:val="44"/>
        </w:rPr>
        <w:t xml:space="preserve"> </w:t>
      </w:r>
      <w:r>
        <w:rPr>
          <w:sz w:val="44"/>
        </w:rPr>
        <w:t>транспортом</w:t>
      </w:r>
      <w:r>
        <w:rPr>
          <w:spacing w:val="-20"/>
          <w:sz w:val="44"/>
        </w:rPr>
        <w:t xml:space="preserve"> </w:t>
      </w:r>
      <w:r>
        <w:rPr>
          <w:sz w:val="44"/>
        </w:rPr>
        <w:t>туристам пользоваться</w:t>
      </w:r>
      <w:r>
        <w:rPr>
          <w:spacing w:val="-10"/>
          <w:sz w:val="44"/>
        </w:rPr>
        <w:t xml:space="preserve"> </w:t>
      </w:r>
      <w:r>
        <w:rPr>
          <w:sz w:val="44"/>
        </w:rPr>
        <w:t>не</w:t>
      </w:r>
      <w:r>
        <w:rPr>
          <w:spacing w:val="-19"/>
          <w:sz w:val="44"/>
        </w:rPr>
        <w:t xml:space="preserve"> </w:t>
      </w:r>
      <w:r>
        <w:rPr>
          <w:sz w:val="44"/>
        </w:rPr>
        <w:t>рекомендуется.</w:t>
      </w:r>
      <w:r>
        <w:rPr>
          <w:spacing w:val="-15"/>
          <w:sz w:val="44"/>
        </w:rPr>
        <w:t xml:space="preserve"> </w:t>
      </w:r>
      <w:r>
        <w:rPr>
          <w:sz w:val="44"/>
        </w:rPr>
        <w:t>По</w:t>
      </w:r>
      <w:r>
        <w:rPr>
          <w:spacing w:val="-15"/>
          <w:sz w:val="44"/>
        </w:rPr>
        <w:t xml:space="preserve"> </w:t>
      </w:r>
      <w:r>
        <w:rPr>
          <w:sz w:val="44"/>
        </w:rPr>
        <w:t>городу</w:t>
      </w:r>
      <w:r>
        <w:rPr>
          <w:spacing w:val="-18"/>
          <w:sz w:val="44"/>
        </w:rPr>
        <w:t xml:space="preserve"> </w:t>
      </w:r>
      <w:r>
        <w:rPr>
          <w:sz w:val="44"/>
        </w:rPr>
        <w:t>лучше передвигаться на такси. В такси во Вьетнаме пользуются счетчиком. Проезд стоит 20.000 вьетнамских</w:t>
      </w:r>
      <w:r>
        <w:rPr>
          <w:spacing w:val="-8"/>
          <w:sz w:val="44"/>
        </w:rPr>
        <w:t xml:space="preserve"> </w:t>
      </w:r>
      <w:r>
        <w:rPr>
          <w:sz w:val="44"/>
        </w:rPr>
        <w:t>донг</w:t>
      </w:r>
      <w:r>
        <w:rPr>
          <w:spacing w:val="-6"/>
          <w:sz w:val="44"/>
        </w:rPr>
        <w:t xml:space="preserve"> </w:t>
      </w:r>
      <w:r>
        <w:rPr>
          <w:sz w:val="44"/>
        </w:rPr>
        <w:t>(0,65</w:t>
      </w:r>
      <w:r>
        <w:rPr>
          <w:spacing w:val="-2"/>
          <w:sz w:val="44"/>
        </w:rPr>
        <w:t xml:space="preserve"> </w:t>
      </w:r>
      <w:r>
        <w:rPr>
          <w:sz w:val="44"/>
        </w:rPr>
        <w:t>доллар</w:t>
      </w:r>
      <w:r>
        <w:rPr>
          <w:spacing w:val="-2"/>
          <w:sz w:val="44"/>
        </w:rPr>
        <w:t xml:space="preserve"> </w:t>
      </w:r>
      <w:r>
        <w:rPr>
          <w:sz w:val="44"/>
        </w:rPr>
        <w:t>США)</w:t>
      </w:r>
      <w:r>
        <w:rPr>
          <w:spacing w:val="-2"/>
          <w:sz w:val="44"/>
        </w:rPr>
        <w:t xml:space="preserve"> </w:t>
      </w:r>
      <w:r>
        <w:rPr>
          <w:sz w:val="44"/>
        </w:rPr>
        <w:t>за</w:t>
      </w:r>
      <w:r>
        <w:rPr>
          <w:spacing w:val="-2"/>
          <w:sz w:val="44"/>
        </w:rPr>
        <w:t xml:space="preserve"> </w:t>
      </w:r>
      <w:r>
        <w:rPr>
          <w:sz w:val="44"/>
        </w:rPr>
        <w:t>один</w:t>
      </w:r>
      <w:r>
        <w:rPr>
          <w:spacing w:val="-2"/>
          <w:sz w:val="44"/>
        </w:rPr>
        <w:t xml:space="preserve"> </w:t>
      </w:r>
      <w:r>
        <w:rPr>
          <w:sz w:val="44"/>
        </w:rPr>
        <w:t>км.</w:t>
      </w:r>
    </w:p>
    <w:p w14:paraId="4A7CFA25">
      <w:pPr>
        <w:pStyle w:val="11"/>
        <w:numPr>
          <w:ilvl w:val="0"/>
          <w:numId w:val="12"/>
        </w:numPr>
        <w:tabs>
          <w:tab w:val="left" w:pos="11203"/>
          <w:tab w:val="left" w:pos="11205"/>
        </w:tabs>
        <w:spacing w:before="0" w:after="0" w:line="350" w:lineRule="auto"/>
        <w:ind w:left="11205" w:right="6901" w:hanging="452"/>
        <w:jc w:val="left"/>
        <w:rPr>
          <w:sz w:val="44"/>
        </w:rPr>
      </w:pPr>
      <w:r>
        <w:rPr>
          <w:sz w:val="44"/>
        </w:rPr>
        <w:t>Если вы хотите покататься на рикше, закажите его заранее, воспользовавшись помощью гида или персонала</w:t>
      </w:r>
      <w:r>
        <w:rPr>
          <w:spacing w:val="-8"/>
          <w:sz w:val="44"/>
        </w:rPr>
        <w:t xml:space="preserve"> </w:t>
      </w:r>
      <w:r>
        <w:rPr>
          <w:sz w:val="44"/>
        </w:rPr>
        <w:t>отеля.</w:t>
      </w:r>
      <w:r>
        <w:rPr>
          <w:spacing w:val="-10"/>
          <w:sz w:val="44"/>
        </w:rPr>
        <w:t xml:space="preserve"> </w:t>
      </w:r>
      <w:r>
        <w:rPr>
          <w:sz w:val="44"/>
        </w:rPr>
        <w:t>При</w:t>
      </w:r>
      <w:r>
        <w:rPr>
          <w:spacing w:val="-11"/>
          <w:sz w:val="44"/>
        </w:rPr>
        <w:t xml:space="preserve"> </w:t>
      </w:r>
      <w:r>
        <w:rPr>
          <w:sz w:val="44"/>
        </w:rPr>
        <w:t>выходе</w:t>
      </w:r>
      <w:r>
        <w:rPr>
          <w:spacing w:val="-8"/>
          <w:sz w:val="44"/>
        </w:rPr>
        <w:t xml:space="preserve"> </w:t>
      </w:r>
      <w:r>
        <w:rPr>
          <w:sz w:val="44"/>
        </w:rPr>
        <w:t>в</w:t>
      </w:r>
      <w:r>
        <w:rPr>
          <w:spacing w:val="-16"/>
          <w:sz w:val="44"/>
        </w:rPr>
        <w:t xml:space="preserve"> </w:t>
      </w:r>
      <w:r>
        <w:rPr>
          <w:sz w:val="44"/>
        </w:rPr>
        <w:t>город</w:t>
      </w:r>
      <w:r>
        <w:rPr>
          <w:spacing w:val="-8"/>
          <w:sz w:val="44"/>
        </w:rPr>
        <w:t xml:space="preserve"> </w:t>
      </w:r>
      <w:r>
        <w:rPr>
          <w:sz w:val="44"/>
        </w:rPr>
        <w:t>не</w:t>
      </w:r>
      <w:r>
        <w:rPr>
          <w:spacing w:val="-13"/>
          <w:sz w:val="44"/>
        </w:rPr>
        <w:t xml:space="preserve"> </w:t>
      </w:r>
      <w:r>
        <w:rPr>
          <w:sz w:val="44"/>
        </w:rPr>
        <w:t>забудьте</w:t>
      </w:r>
      <w:r>
        <w:rPr>
          <w:spacing w:val="-9"/>
          <w:sz w:val="44"/>
        </w:rPr>
        <w:t xml:space="preserve"> </w:t>
      </w:r>
      <w:r>
        <w:rPr>
          <w:sz w:val="44"/>
        </w:rPr>
        <w:t>взять с собой визитку с адресом и телефоном вашего отеля.</w:t>
      </w:r>
    </w:p>
    <w:p w14:paraId="4A554C41">
      <w:pPr>
        <w:pStyle w:val="11"/>
        <w:numPr>
          <w:ilvl w:val="0"/>
          <w:numId w:val="12"/>
        </w:numPr>
        <w:tabs>
          <w:tab w:val="left" w:pos="11203"/>
          <w:tab w:val="left" w:pos="11205"/>
        </w:tabs>
        <w:spacing w:before="0" w:after="0" w:line="352" w:lineRule="auto"/>
        <w:ind w:left="11205" w:right="7238" w:hanging="452"/>
        <w:jc w:val="left"/>
        <w:rPr>
          <w:sz w:val="44"/>
        </w:rPr>
      </w:pPr>
      <w:r>
        <w:rPr>
          <w:sz w:val="44"/>
        </w:rPr>
        <w:t>Не</w:t>
      </w:r>
      <w:r>
        <w:rPr>
          <w:spacing w:val="-7"/>
          <w:sz w:val="44"/>
        </w:rPr>
        <w:t xml:space="preserve"> </w:t>
      </w:r>
      <w:r>
        <w:rPr>
          <w:sz w:val="44"/>
        </w:rPr>
        <w:t>водите</w:t>
      </w:r>
      <w:r>
        <w:rPr>
          <w:spacing w:val="-13"/>
          <w:sz w:val="44"/>
        </w:rPr>
        <w:t xml:space="preserve"> </w:t>
      </w:r>
      <w:r>
        <w:rPr>
          <w:sz w:val="44"/>
        </w:rPr>
        <w:t>мотоцикл</w:t>
      </w:r>
      <w:r>
        <w:rPr>
          <w:spacing w:val="-11"/>
          <w:sz w:val="44"/>
        </w:rPr>
        <w:t xml:space="preserve"> </w:t>
      </w:r>
      <w:r>
        <w:rPr>
          <w:sz w:val="44"/>
        </w:rPr>
        <w:t>или</w:t>
      </w:r>
      <w:r>
        <w:rPr>
          <w:spacing w:val="-14"/>
          <w:sz w:val="44"/>
        </w:rPr>
        <w:t xml:space="preserve"> </w:t>
      </w:r>
      <w:r>
        <w:rPr>
          <w:sz w:val="44"/>
        </w:rPr>
        <w:t>мопед</w:t>
      </w:r>
      <w:r>
        <w:rPr>
          <w:spacing w:val="-6"/>
          <w:sz w:val="44"/>
        </w:rPr>
        <w:t xml:space="preserve"> </w:t>
      </w:r>
      <w:r>
        <w:rPr>
          <w:sz w:val="44"/>
        </w:rPr>
        <w:t>-</w:t>
      </w:r>
      <w:r>
        <w:rPr>
          <w:spacing w:val="-16"/>
          <w:sz w:val="44"/>
        </w:rPr>
        <w:t xml:space="preserve"> </w:t>
      </w:r>
      <w:r>
        <w:rPr>
          <w:sz w:val="44"/>
        </w:rPr>
        <w:t>дорожное</w:t>
      </w:r>
      <w:r>
        <w:rPr>
          <w:spacing w:val="-12"/>
          <w:sz w:val="44"/>
        </w:rPr>
        <w:t xml:space="preserve"> </w:t>
      </w:r>
      <w:r>
        <w:rPr>
          <w:sz w:val="44"/>
        </w:rPr>
        <w:t xml:space="preserve">движение во Вьетнаме очень отличается от движения в Вашей </w:t>
      </w:r>
      <w:r>
        <w:rPr>
          <w:spacing w:val="-2"/>
          <w:sz w:val="44"/>
        </w:rPr>
        <w:t>стране.</w:t>
      </w:r>
    </w:p>
    <w:p w14:paraId="5F8135B6">
      <w:pPr>
        <w:pStyle w:val="11"/>
        <w:spacing w:after="0" w:line="352" w:lineRule="auto"/>
        <w:jc w:val="left"/>
        <w:rPr>
          <w:sz w:val="44"/>
        </w:rPr>
        <w:sectPr>
          <w:pgSz w:w="28800" w:h="16200" w:orient="landscape"/>
          <w:pgMar w:top="520" w:right="0" w:bottom="280" w:left="360" w:header="720" w:footer="720" w:gutter="0"/>
          <w:cols w:space="720" w:num="1"/>
        </w:sectPr>
      </w:pPr>
    </w:p>
    <w:p w14:paraId="4C346157">
      <w:pPr>
        <w:pStyle w:val="2"/>
        <w:spacing w:before="741"/>
        <w:ind w:left="1252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204" name="Imag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734280" cy="10287000"/>
                <wp:effectExtent l="0" t="0" r="762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4406" cy="10287000"/>
                          <a:chOff x="0" y="0"/>
                          <a:chExt cx="17734406" cy="1028700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7421371" y="1046861"/>
                            <a:ext cx="10313035" cy="822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3035" h="8223250">
                                <a:moveTo>
                                  <a:pt x="10305034" y="8220964"/>
                                </a:moveTo>
                                <a:lnTo>
                                  <a:pt x="0" y="8220964"/>
                                </a:lnTo>
                              </a:path>
                              <a:path w="10313035" h="8223250">
                                <a:moveTo>
                                  <a:pt x="10303256" y="8222780"/>
                                </a:moveTo>
                                <a:lnTo>
                                  <a:pt x="10305034" y="9525"/>
                                </a:lnTo>
                              </a:path>
                              <a:path w="10313035" h="8223250">
                                <a:moveTo>
                                  <a:pt x="10312781" y="0"/>
                                </a:moveTo>
                                <a:lnTo>
                                  <a:pt x="774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5835"/>
                            <a:ext cx="7436866" cy="5511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7411846" y="0"/>
                            <a:ext cx="1905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28700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00"/>
                                </a:lnTo>
                                <a:lnTo>
                                  <a:pt x="19050" y="1028700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10pt;width:1396.4pt;mso-position-horizontal-relative:page;mso-position-vertical-relative:page;z-index:-251636736;mso-width-relative:page;mso-height-relative:page;" coordsize="17734406,10287000" o:gfxdata="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">
                <o:lock v:ext="edit" aspectratio="f"/>
                <v:shape id="Graphic 206" o:spid="_x0000_s1026" o:spt="100" style="position:absolute;left:7421371;top:1046861;height:8223250;width:10313035;" filled="f" stroked="t" coordsize="10313035,8223250" o:gfxdata="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p08r4A&#10;AADcAAAADwAAAAAAAAABACAAAAAiAAAAZHJzL2Rvd25yZXYueG1sUEsBAhQAFAAAAAgAh07iQDMv&#10;BZ47AAAAOQAAABAAAAAAAAAAAQAgAAAADQEAAGRycy9zaGFwZXhtbC54bWxQSwUGAAAAAAYABgBb&#10;AQAAtwMAAAAA&#10;" path="m10305034,8220964l0,8220964em10303256,8222780l10305034,9525em10312781,0l7747,0e">
                  <v:fill on="f" focussize="0,0"/>
                  <v:stroke weight="1.5pt" color="#000000" joinstyle="round"/>
                  <v:imagedata o:title=""/>
                  <o:lock v:ext="edit" aspectratio="f"/>
                  <v:textbox inset="0mm,0mm,0mm,0mm"/>
                </v:shape>
                <v:shape id="Image 207" o:spid="_x0000_s1026" o:spt="75" type="#_x0000_t75" style="position:absolute;left:0;top:2235835;height:5511292;width:7436866;" filled="f" o:preferrelative="t" stroked="f" coordsize="21600,21600" o:gfxdata="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fy5e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5" o:title=""/>
                  <o:lock v:ext="edit" aspectratio="f"/>
                </v:shape>
                <v:shape id="Graphic 208" o:spid="_x0000_s1026" o:spt="100" style="position:absolute;left:7411846;top:0;height:10287000;width:19050;" fillcolor="#000000" filled="t" stroked="f" coordsize="19050,10287000" o:gfxdata="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6ImYrsAAADc&#10;AAAADwAAAAAAAAABACAAAAAiAAAAZHJzL2Rvd25yZXYueG1sUEsBAhQAFAAAAAgAh07iQDMvBZ47&#10;AAAAOQAAABAAAAAAAAAAAQAgAAAACgEAAGRycy9zaGFwZXhtbC54bWxQSwUGAAAAAAYABgBbAQAA&#10;tAMAAAAA&#10;" path="m19050,0l0,0,0,10287000,19050,10287000,1905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Start w:id="17" w:name="7) Помощь"/>
      <w:bookmarkEnd w:id="17"/>
      <w:r>
        <w:rPr>
          <w:rFonts w:ascii="Times New Roman" w:hAnsi="Times New Roman"/>
          <w:color w:val="1F477B"/>
        </w:rPr>
        <w:t>7)</w:t>
      </w:r>
      <w:r>
        <w:rPr>
          <w:rFonts w:ascii="Times New Roman" w:hAnsi="Times New Roman"/>
          <w:color w:val="1F477B"/>
          <w:spacing w:val="-2"/>
        </w:rPr>
        <w:t xml:space="preserve"> Помощь</w:t>
      </w:r>
    </w:p>
    <w:p w14:paraId="1CBC687E">
      <w:pPr>
        <w:pStyle w:val="5"/>
        <w:spacing w:before="601" w:line="350" w:lineRule="auto"/>
        <w:ind w:left="12184" w:right="586"/>
      </w:pPr>
      <w:bookmarkStart w:id="18" w:name="Если вы нуждаетесь в нашей помощи, пожал"/>
      <w:bookmarkEnd w:id="18"/>
      <w:r>
        <w:t>Если</w:t>
      </w:r>
      <w:r>
        <w:rPr>
          <w:spacing w:val="-11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нуждаетесь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помощи,</w:t>
      </w:r>
      <w:r>
        <w:rPr>
          <w:spacing w:val="-11"/>
        </w:rPr>
        <w:t xml:space="preserve"> </w:t>
      </w:r>
      <w:r>
        <w:t>пожалуйста</w:t>
      </w:r>
      <w:r>
        <w:rPr>
          <w:spacing w:val="-10"/>
        </w:rPr>
        <w:t xml:space="preserve"> </w:t>
      </w:r>
      <w:r>
        <w:t>воспользуйтесь нашей горячей линией:</w:t>
      </w:r>
    </w:p>
    <w:p w14:paraId="47D0EAC1">
      <w:pPr>
        <w:pStyle w:val="9"/>
        <w:spacing w:before="246"/>
        <w:rPr>
          <w:b/>
          <w:sz w:val="48"/>
        </w:rPr>
      </w:pPr>
    </w:p>
    <w:p w14:paraId="1B303343">
      <w:pPr>
        <w:spacing w:before="0"/>
        <w:ind w:left="12184" w:right="0" w:firstLine="0"/>
        <w:jc w:val="left"/>
        <w:rPr>
          <w:sz w:val="48"/>
        </w:rPr>
      </w:pPr>
      <w:r>
        <w:rPr>
          <w:spacing w:val="-4"/>
          <w:sz w:val="48"/>
        </w:rPr>
        <w:t>Tel:</w:t>
      </w:r>
    </w:p>
    <w:p w14:paraId="4BBD3BED">
      <w:pPr>
        <w:spacing w:before="250"/>
        <w:ind w:left="12184" w:right="0" w:firstLine="0"/>
        <w:jc w:val="left"/>
        <w:rPr>
          <w:sz w:val="48"/>
        </w:rPr>
      </w:pPr>
      <w:r>
        <w:rPr>
          <w:rFonts w:ascii="Wingdings" w:hAnsi="Wingdings"/>
          <w:sz w:val="48"/>
        </w:rPr>
        <w:t></w:t>
      </w:r>
      <w:r>
        <w:rPr>
          <w:spacing w:val="32"/>
          <w:sz w:val="48"/>
        </w:rPr>
        <w:t xml:space="preserve"> </w:t>
      </w:r>
      <w:r>
        <w:rPr>
          <w:sz w:val="48"/>
        </w:rPr>
        <w:t>+84</w:t>
      </w:r>
      <w:r>
        <w:rPr>
          <w:spacing w:val="-1"/>
          <w:sz w:val="48"/>
        </w:rPr>
        <w:t xml:space="preserve"> </w:t>
      </w:r>
      <w:r>
        <w:rPr>
          <w:sz w:val="48"/>
        </w:rPr>
        <w:t>966744485</w:t>
      </w:r>
      <w:r>
        <w:rPr>
          <w:spacing w:val="-1"/>
          <w:sz w:val="48"/>
        </w:rPr>
        <w:t xml:space="preserve"> </w:t>
      </w:r>
      <w:r>
        <w:rPr>
          <w:sz w:val="48"/>
        </w:rPr>
        <w:t>(office</w:t>
      </w:r>
      <w:r>
        <w:rPr>
          <w:spacing w:val="-3"/>
          <w:sz w:val="48"/>
        </w:rPr>
        <w:t xml:space="preserve"> </w:t>
      </w:r>
      <w:r>
        <w:rPr>
          <w:sz w:val="48"/>
        </w:rPr>
        <w:t>hotline)</w:t>
      </w:r>
      <w:r>
        <w:rPr>
          <w:spacing w:val="-7"/>
          <w:sz w:val="48"/>
        </w:rPr>
        <w:t xml:space="preserve"> </w:t>
      </w:r>
      <w:r>
        <w:rPr>
          <w:sz w:val="48"/>
        </w:rPr>
        <w:t>-</w:t>
      </w:r>
      <w:r>
        <w:rPr>
          <w:spacing w:val="-3"/>
          <w:sz w:val="48"/>
        </w:rPr>
        <w:t xml:space="preserve"> </w:t>
      </w:r>
      <w:r>
        <w:rPr>
          <w:sz w:val="48"/>
        </w:rPr>
        <w:t>по</w:t>
      </w:r>
      <w:r>
        <w:rPr>
          <w:spacing w:val="-2"/>
          <w:sz w:val="48"/>
        </w:rPr>
        <w:t xml:space="preserve"> </w:t>
      </w:r>
      <w:r>
        <w:rPr>
          <w:sz w:val="48"/>
        </w:rPr>
        <w:t>вопросам</w:t>
      </w:r>
      <w:r>
        <w:rPr>
          <w:spacing w:val="-2"/>
          <w:sz w:val="48"/>
        </w:rPr>
        <w:t xml:space="preserve"> </w:t>
      </w:r>
      <w:r>
        <w:rPr>
          <w:sz w:val="48"/>
        </w:rPr>
        <w:t>проживания,</w:t>
      </w:r>
      <w:r>
        <w:rPr>
          <w:spacing w:val="2"/>
          <w:sz w:val="48"/>
        </w:rPr>
        <w:t xml:space="preserve"> </w:t>
      </w:r>
      <w:r>
        <w:rPr>
          <w:spacing w:val="-2"/>
          <w:sz w:val="48"/>
        </w:rPr>
        <w:t>трансфера;</w:t>
      </w:r>
    </w:p>
    <w:p w14:paraId="42CF30CA">
      <w:pPr>
        <w:spacing w:before="255"/>
        <w:ind w:left="12184" w:right="0" w:firstLine="0"/>
        <w:jc w:val="left"/>
        <w:rPr>
          <w:sz w:val="48"/>
        </w:rPr>
      </w:pPr>
      <w:r>
        <w:rPr>
          <w:rFonts w:ascii="Wingdings" w:hAnsi="Wingdings"/>
          <w:sz w:val="48"/>
        </w:rPr>
        <w:t></w:t>
      </w:r>
      <w:r>
        <w:rPr>
          <w:spacing w:val="32"/>
          <w:sz w:val="48"/>
        </w:rPr>
        <w:t xml:space="preserve"> </w:t>
      </w:r>
      <w:r>
        <w:rPr>
          <w:sz w:val="48"/>
        </w:rPr>
        <w:t>+84</w:t>
      </w:r>
      <w:r>
        <w:rPr>
          <w:spacing w:val="-1"/>
          <w:sz w:val="48"/>
        </w:rPr>
        <w:t xml:space="preserve"> </w:t>
      </w:r>
      <w:r>
        <w:rPr>
          <w:sz w:val="48"/>
        </w:rPr>
        <w:t>905557996</w:t>
      </w:r>
      <w:r>
        <w:rPr>
          <w:spacing w:val="-2"/>
          <w:sz w:val="48"/>
        </w:rPr>
        <w:t xml:space="preserve"> </w:t>
      </w:r>
      <w:r>
        <w:rPr>
          <w:sz w:val="48"/>
        </w:rPr>
        <w:t>(Соня</w:t>
      </w:r>
      <w:r>
        <w:rPr>
          <w:spacing w:val="-1"/>
          <w:sz w:val="48"/>
        </w:rPr>
        <w:t xml:space="preserve"> </w:t>
      </w:r>
      <w:r>
        <w:rPr>
          <w:sz w:val="48"/>
        </w:rPr>
        <w:t>-</w:t>
      </w:r>
      <w:r>
        <w:rPr>
          <w:spacing w:val="-3"/>
          <w:sz w:val="48"/>
        </w:rPr>
        <w:t xml:space="preserve"> </w:t>
      </w:r>
      <w:r>
        <w:rPr>
          <w:sz w:val="48"/>
        </w:rPr>
        <w:t>по</w:t>
      </w:r>
      <w:r>
        <w:rPr>
          <w:spacing w:val="-1"/>
          <w:sz w:val="48"/>
        </w:rPr>
        <w:t xml:space="preserve"> </w:t>
      </w:r>
      <w:r>
        <w:rPr>
          <w:sz w:val="48"/>
        </w:rPr>
        <w:t>вопросам</w:t>
      </w:r>
      <w:r>
        <w:rPr>
          <w:spacing w:val="-1"/>
          <w:sz w:val="48"/>
        </w:rPr>
        <w:t xml:space="preserve"> </w:t>
      </w:r>
      <w:r>
        <w:rPr>
          <w:spacing w:val="-2"/>
          <w:sz w:val="48"/>
        </w:rPr>
        <w:t>экскурсии),</w:t>
      </w:r>
    </w:p>
    <w:p w14:paraId="5B0D94A9">
      <w:pPr>
        <w:spacing w:before="254"/>
        <w:ind w:left="12184" w:right="0" w:firstLine="0"/>
        <w:jc w:val="left"/>
        <w:rPr>
          <w:sz w:val="48"/>
        </w:rPr>
      </w:pPr>
      <w:r>
        <w:rPr>
          <w:rFonts w:ascii="Wingdings" w:hAnsi="Wingdings"/>
          <w:sz w:val="48"/>
        </w:rPr>
        <w:t></w:t>
      </w:r>
      <w:r>
        <w:rPr>
          <w:spacing w:val="34"/>
          <w:sz w:val="48"/>
        </w:rPr>
        <w:t xml:space="preserve"> </w:t>
      </w:r>
      <w:r>
        <w:rPr>
          <w:sz w:val="48"/>
        </w:rPr>
        <w:t xml:space="preserve">+84971496785 </w:t>
      </w:r>
      <w:r>
        <w:rPr>
          <w:spacing w:val="-2"/>
          <w:sz w:val="48"/>
        </w:rPr>
        <w:t>(Ньячанг);</w:t>
      </w:r>
    </w:p>
    <w:p w14:paraId="1FC42BDD">
      <w:pPr>
        <w:spacing w:before="255"/>
        <w:ind w:left="12184" w:right="0" w:firstLine="0"/>
        <w:jc w:val="left"/>
        <w:rPr>
          <w:sz w:val="48"/>
        </w:rPr>
      </w:pPr>
      <w:r>
        <w:rPr>
          <w:rFonts w:ascii="Wingdings" w:hAnsi="Wingdings"/>
          <w:sz w:val="48"/>
        </w:rPr>
        <w:t></w:t>
      </w:r>
      <w:r>
        <w:rPr>
          <w:spacing w:val="35"/>
          <w:sz w:val="48"/>
        </w:rPr>
        <w:t xml:space="preserve"> </w:t>
      </w:r>
      <w:r>
        <w:rPr>
          <w:sz w:val="48"/>
        </w:rPr>
        <w:t>+8496</w:t>
      </w:r>
      <w:r>
        <w:rPr>
          <w:spacing w:val="-6"/>
          <w:sz w:val="48"/>
        </w:rPr>
        <w:t xml:space="preserve"> </w:t>
      </w:r>
      <w:r>
        <w:rPr>
          <w:sz w:val="48"/>
        </w:rPr>
        <w:t xml:space="preserve">8736485 </w:t>
      </w:r>
      <w:r>
        <w:rPr>
          <w:spacing w:val="-2"/>
          <w:sz w:val="48"/>
        </w:rPr>
        <w:t>(Муйнэ)</w:t>
      </w:r>
    </w:p>
    <w:p w14:paraId="12B9AFFA">
      <w:pPr>
        <w:spacing w:after="0"/>
        <w:jc w:val="left"/>
        <w:rPr>
          <w:sz w:val="48"/>
        </w:rPr>
        <w:sectPr>
          <w:pgSz w:w="28800" w:h="16200" w:orient="landscape"/>
          <w:pgMar w:top="1860" w:right="0" w:bottom="280" w:left="360" w:header="720" w:footer="720" w:gutter="0"/>
          <w:cols w:space="720" w:num="1"/>
        </w:sectPr>
      </w:pPr>
    </w:p>
    <w:p w14:paraId="76AA184A">
      <w:pPr>
        <w:pStyle w:val="9"/>
        <w:spacing w:before="168"/>
        <w:rPr>
          <w:sz w:val="20"/>
        </w:rPr>
      </w:pPr>
      <w:r>
        <w:rPr>
          <w:sz w:val="20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217" name="Imag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0</wp:posOffset>
                </wp:positionV>
                <wp:extent cx="19050" cy="10287000"/>
                <wp:effectExtent l="0" t="0" r="0" b="0"/>
                <wp:wrapNone/>
                <wp:docPr id="218" name="Graphic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10287000">
                              <a:moveTo>
                                <a:pt x="19050" y="0"/>
                              </a:moveTo>
                              <a:lnTo>
                                <a:pt x="0" y="0"/>
                              </a:lnTo>
                              <a:lnTo>
                                <a:pt x="0" y="10287000"/>
                              </a:lnTo>
                              <a:lnTo>
                                <a:pt x="19050" y="10287000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8" o:spid="_x0000_s1026" o:spt="100" style="position:absolute;left:0pt;margin-left:720pt;margin-top:0pt;height:810pt;width:1.5pt;mso-position-horizontal-relative:page;mso-position-vertical-relative:page;z-index:251662336;mso-width-relative:page;mso-height-relative:page;" fillcolor="#000000" filled="t" stroked="f" coordsize="19050,10287000" o:gfxdata="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cwmIW1gAAAAsB&#10;AAAPAAAAAAAAAAEAIAAAACIAAABkcnMvZG93bnJldi54bWxQSwECFAAUAAAACACHTuJAgzrm+x0C&#10;AADmBAAADgAAAAAAAAABACAAAAAlAQAAZHJzL2Uyb0RvYy54bWxQSwUGAAAAAAYABgBZAQAAtAUA&#10;AAAA&#10;" path="m19050,0l0,0,0,10287000,19050,10287000,1905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7F83795D">
      <w:pPr>
        <w:pStyle w:val="9"/>
        <w:ind w:left="-330"/>
        <w:rPr>
          <w:sz w:val="20"/>
        </w:rPr>
      </w:pPr>
    </w:p>
    <w:p w14:paraId="62083519">
      <w:pPr>
        <w:pStyle w:val="9"/>
        <w:rPr>
          <w:sz w:val="88"/>
        </w:rPr>
      </w:pPr>
    </w:p>
    <w:p w14:paraId="68266BB9">
      <w:pPr>
        <w:pStyle w:val="9"/>
        <w:spacing w:before="395"/>
        <w:rPr>
          <w:sz w:val="88"/>
        </w:rPr>
      </w:pPr>
    </w:p>
    <w:p w14:paraId="6333A2EB">
      <w:pPr>
        <w:spacing w:before="0" w:line="242" w:lineRule="auto"/>
        <w:ind w:left="317" w:right="15072" w:firstLine="0"/>
        <w:jc w:val="center"/>
        <w:rPr>
          <w:rFonts w:ascii="Cambria" w:hAnsi="Cambria"/>
          <w:b/>
          <w:sz w:val="88"/>
        </w:rPr>
      </w:pPr>
      <w:r>
        <w:rPr>
          <w:rFonts w:ascii="Cambria" w:hAnsi="Cambria"/>
          <w:b/>
          <w:sz w:val="8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9791065</wp:posOffset>
            </wp:positionH>
            <wp:positionV relativeFrom="paragraph">
              <wp:posOffset>-2878455</wp:posOffset>
            </wp:positionV>
            <wp:extent cx="7851775" cy="8258175"/>
            <wp:effectExtent l="0" t="0" r="0" b="0"/>
            <wp:wrapNone/>
            <wp:docPr id="224" name="Imag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7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z w:val="88"/>
        </w:rPr>
        <w:t>ЖЕЛАЕМ</w:t>
      </w:r>
      <w:r>
        <w:rPr>
          <w:rFonts w:ascii="Cambria" w:hAnsi="Cambria"/>
          <w:b/>
          <w:spacing w:val="-20"/>
          <w:sz w:val="88"/>
        </w:rPr>
        <w:t xml:space="preserve"> </w:t>
      </w:r>
      <w:r>
        <w:rPr>
          <w:rFonts w:ascii="Cambria" w:hAnsi="Cambria"/>
          <w:b/>
          <w:sz w:val="88"/>
        </w:rPr>
        <w:t>ВАМ</w:t>
      </w:r>
      <w:r>
        <w:rPr>
          <w:rFonts w:ascii="Cambria" w:hAnsi="Cambria"/>
          <w:b/>
          <w:spacing w:val="-26"/>
          <w:sz w:val="88"/>
        </w:rPr>
        <w:t xml:space="preserve"> </w:t>
      </w:r>
      <w:r>
        <w:rPr>
          <w:rFonts w:ascii="Cambria" w:hAnsi="Cambria"/>
          <w:b/>
          <w:sz w:val="88"/>
        </w:rPr>
        <w:t>ПРЕКРАСНЫХ ДНЕЙ ОТДЫХА В</w:t>
      </w:r>
    </w:p>
    <w:p w14:paraId="6985C82A">
      <w:pPr>
        <w:spacing w:before="14"/>
        <w:ind w:left="317" w:right="15067" w:firstLine="0"/>
        <w:jc w:val="center"/>
        <w:rPr>
          <w:rFonts w:ascii="Arial" w:hAnsi="Arial"/>
          <w:b/>
          <w:sz w:val="88"/>
        </w:rPr>
      </w:pPr>
      <w:r>
        <w:rPr>
          <w:rFonts w:ascii="Cambria" w:hAnsi="Cambria"/>
          <w:b/>
          <w:spacing w:val="-2"/>
          <w:sz w:val="88"/>
        </w:rPr>
        <w:t>СОЛНЕЧНОМ</w:t>
      </w:r>
      <w:r>
        <w:rPr>
          <w:rFonts w:ascii="Cambria" w:hAnsi="Cambria"/>
          <w:b/>
          <w:spacing w:val="-37"/>
          <w:sz w:val="88"/>
        </w:rPr>
        <w:t xml:space="preserve"> </w:t>
      </w:r>
      <w:r>
        <w:rPr>
          <w:rFonts w:ascii="Cambria" w:hAnsi="Cambria"/>
          <w:b/>
          <w:spacing w:val="-2"/>
          <w:sz w:val="88"/>
        </w:rPr>
        <w:t>ВЬЕТНАМЕ</w:t>
      </w:r>
      <w:r>
        <w:rPr>
          <w:rFonts w:ascii="Arial" w:hAnsi="Arial"/>
          <w:b/>
          <w:spacing w:val="-2"/>
          <w:sz w:val="88"/>
        </w:rPr>
        <w:t>!</w:t>
      </w:r>
    </w:p>
    <w:sectPr>
      <w:pgSz w:w="28800" w:h="16200" w:orient="landscape"/>
      <w:pgMar w:top="0" w:right="0" w:bottom="0" w:left="3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"/>
      <w:lvlJc w:val="left"/>
      <w:pPr>
        <w:ind w:left="16961" w:hanging="53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1" w:tentative="0">
      <w:start w:val="0"/>
      <w:numFmt w:val="bullet"/>
      <w:lvlText w:val=""/>
      <w:lvlJc w:val="left"/>
      <w:pPr>
        <w:ind w:left="16202" w:hanging="53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235" w:hanging="53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511" w:hanging="53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786" w:hanging="53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062" w:hanging="53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337" w:hanging="53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613" w:hanging="53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888" w:hanging="538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2"/>
      <w:numFmt w:val="decimal"/>
      <w:lvlText w:val="%1)"/>
      <w:lvlJc w:val="left"/>
      <w:pPr>
        <w:ind w:left="10754" w:hanging="1729"/>
        <w:jc w:val="right"/>
      </w:pPr>
      <w:rPr>
        <w:rFonts w:hint="default"/>
        <w:spacing w:val="0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528" w:hanging="17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296" w:hanging="17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064" w:hanging="17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832" w:hanging="17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600" w:hanging="17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368" w:hanging="17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6" w:hanging="17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904" w:hanging="1729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153" w:hanging="39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811" w:hanging="5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734" w:hanging="54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649" w:hanging="5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64" w:hanging="5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479" w:hanging="5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394" w:hanging="5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309" w:hanging="5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224" w:hanging="543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%1)"/>
      <w:lvlJc w:val="left"/>
      <w:pPr>
        <w:ind w:left="4474" w:hanging="812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964607"/>
        <w:spacing w:val="0"/>
        <w:w w:val="99"/>
        <w:sz w:val="64"/>
        <w:szCs w:val="64"/>
        <w:lang w:val="ru-RU" w:eastAsia="en-US" w:bidi="ar-SA"/>
      </w:rPr>
    </w:lvl>
    <w:lvl w:ilvl="1" w:tentative="0">
      <w:start w:val="0"/>
      <w:numFmt w:val="bullet"/>
      <w:lvlText w:val=""/>
      <w:lvlJc w:val="left"/>
      <w:pPr>
        <w:ind w:left="5103" w:hanging="144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693" w:hanging="14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286" w:hanging="14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880" w:hanging="14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473" w:hanging="14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066" w:hanging="14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0660" w:hanging="14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3253" w:hanging="1441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)"/>
      <w:lvlJc w:val="left"/>
      <w:pPr>
        <w:ind w:left="4887" w:hanging="77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72"/>
        <w:szCs w:val="7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04" w:hanging="77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129" w:hanging="77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754" w:hanging="77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379" w:hanging="77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004" w:hanging="77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29" w:hanging="77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253" w:hanging="77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78" w:hanging="778"/>
      </w:pPr>
      <w:rPr>
        <w:rFonts w:hint="default"/>
        <w:lang w:val="ru-RU" w:eastAsia="en-US" w:bidi="ar-SA"/>
      </w:rPr>
    </w:lvl>
  </w:abstractNum>
  <w:abstractNum w:abstractNumId="5">
    <w:nsid w:val="0248C179"/>
    <w:multiLevelType w:val="multilevel"/>
    <w:tmpl w:val="0248C179"/>
    <w:lvl w:ilvl="0" w:tentative="0">
      <w:start w:val="0"/>
      <w:numFmt w:val="bullet"/>
      <w:lvlText w:val=""/>
      <w:lvlJc w:val="left"/>
      <w:pPr>
        <w:ind w:left="16270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496" w:hanging="7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712" w:hanging="7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928" w:hanging="7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1144" w:hanging="7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360" w:hanging="7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576" w:hanging="7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792" w:hanging="7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008" w:hanging="720"/>
      </w:pPr>
      <w:rPr>
        <w:rFonts w:hint="default"/>
        <w:lang w:val="ru-RU" w:eastAsia="en-US" w:bidi="ar-SA"/>
      </w:rPr>
    </w:lvl>
  </w:abstractNum>
  <w:abstractNum w:abstractNumId="6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2832" w:hanging="63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964607"/>
        <w:spacing w:val="0"/>
        <w:w w:val="99"/>
        <w:sz w:val="64"/>
        <w:szCs w:val="6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449" w:hanging="543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2"/>
        <w:szCs w:val="4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07" w:hanging="54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9175" w:hanging="5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542" w:hanging="5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9910" w:hanging="5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0277" w:hanging="5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0645" w:hanging="5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1012" w:hanging="543"/>
      </w:pPr>
      <w:rPr>
        <w:rFonts w:hint="default"/>
        <w:lang w:val="ru-RU" w:eastAsia="en-US" w:bidi="ar-SA"/>
      </w:rPr>
    </w:lvl>
  </w:abstractNum>
  <w:abstractNum w:abstractNumId="7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748" w:hanging="423"/>
        <w:jc w:val="righ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51" w:hanging="543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83" w:hanging="54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7" w:hanging="5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-369" w:hanging="5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-845" w:hanging="5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-1321" w:hanging="5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-1797" w:hanging="5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2273" w:hanging="543"/>
      </w:pPr>
      <w:rPr>
        <w:rFonts w:hint="default"/>
        <w:lang w:val="ru-RU" w:eastAsia="en-US" w:bidi="ar-SA"/>
      </w:rPr>
    </w:lvl>
  </w:abstractNum>
  <w:abstractNum w:abstractNumId="8">
    <w:nsid w:val="2A8F537B"/>
    <w:multiLevelType w:val="multilevel"/>
    <w:tmpl w:val="2A8F537B"/>
    <w:lvl w:ilvl="0" w:tentative="0">
      <w:start w:val="0"/>
      <w:numFmt w:val="bullet"/>
      <w:lvlText w:val=""/>
      <w:lvlJc w:val="left"/>
      <w:pPr>
        <w:ind w:left="1824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 w:tentative="0">
      <w:start w:val="0"/>
      <w:numFmt w:val="bullet"/>
      <w:lvlText w:val=""/>
      <w:lvlJc w:val="left"/>
      <w:pPr>
        <w:ind w:left="21435" w:hanging="538"/>
      </w:pPr>
      <w:rPr>
        <w:rFonts w:hint="default" w:ascii="Wingdings" w:hAnsi="Wingdings" w:eastAsia="Wingdings" w:cs="Wingdings"/>
        <w:spacing w:val="0"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217" w:hanging="53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995" w:hanging="53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773" w:hanging="53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551" w:hanging="53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5328" w:hanging="53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106" w:hanging="53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884" w:hanging="538"/>
      </w:pPr>
      <w:rPr>
        <w:rFonts w:hint="default"/>
        <w:lang w:val="ru-RU" w:eastAsia="en-US" w:bidi="ar-SA"/>
      </w:rPr>
    </w:lvl>
  </w:abstractNum>
  <w:abstractNum w:abstractNumId="9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430" w:hanging="53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905" w:hanging="53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71" w:hanging="53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836" w:hanging="53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302" w:hanging="53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768" w:hanging="53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0233" w:hanging="53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699" w:hanging="53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3164" w:hanging="538"/>
      </w:pPr>
      <w:rPr>
        <w:rFonts w:hint="default"/>
        <w:lang w:val="ru-RU" w:eastAsia="en-US" w:bidi="ar-SA"/>
      </w:rPr>
    </w:lvl>
  </w:abstractNum>
  <w:abstractNum w:abstractNumId="10">
    <w:nsid w:val="5A241D34"/>
    <w:multiLevelType w:val="multilevel"/>
    <w:tmpl w:val="5A241D34"/>
    <w:lvl w:ilvl="0" w:tentative="0">
      <w:start w:val="0"/>
      <w:numFmt w:val="bullet"/>
      <w:lvlText w:val=""/>
      <w:lvlJc w:val="left"/>
      <w:pPr>
        <w:ind w:left="11296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014" w:hanging="54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728" w:hanging="54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442" w:hanging="5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156" w:hanging="5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870" w:hanging="5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84" w:hanging="5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98" w:hanging="5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012" w:hanging="543"/>
      </w:pPr>
      <w:rPr>
        <w:rFonts w:hint="default"/>
        <w:lang w:val="ru-RU" w:eastAsia="en-US" w:bidi="ar-SA"/>
      </w:rPr>
    </w:lvl>
  </w:abstractNum>
  <w:abstractNum w:abstractNumId="11">
    <w:nsid w:val="72183CF9"/>
    <w:multiLevelType w:val="multilevel"/>
    <w:tmpl w:val="72183CF9"/>
    <w:lvl w:ilvl="0" w:tentative="0">
      <w:start w:val="0"/>
      <w:numFmt w:val="bullet"/>
      <w:lvlText w:val="o"/>
      <w:lvlJc w:val="left"/>
      <w:pPr>
        <w:ind w:left="1051" w:hanging="543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85" w:hanging="54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11" w:hanging="54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37" w:hanging="5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362" w:hanging="5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688" w:hanging="5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014" w:hanging="5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0339" w:hanging="5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1665" w:hanging="54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B523D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1"/>
      <w:ind w:left="3792"/>
      <w:outlineLvl w:val="1"/>
    </w:pPr>
    <w:rPr>
      <w:rFonts w:ascii="Cambria" w:hAnsi="Cambria" w:eastAsia="Cambria" w:cs="Cambria"/>
      <w:b/>
      <w:bCs/>
      <w:sz w:val="192"/>
      <w:szCs w:val="192"/>
      <w:lang w:val="ru-RU" w:eastAsia="en-US" w:bidi="ar-SA"/>
    </w:rPr>
  </w:style>
  <w:style w:type="paragraph" w:styleId="3">
    <w:name w:val="heading 2"/>
    <w:basedOn w:val="1"/>
    <w:qFormat/>
    <w:uiPriority w:val="1"/>
    <w:pPr>
      <w:ind w:left="3094" w:hanging="3183"/>
      <w:outlineLvl w:val="2"/>
    </w:pPr>
    <w:rPr>
      <w:rFonts w:ascii="Times New Roman" w:hAnsi="Times New Roman" w:eastAsia="Times New Roman" w:cs="Times New Roman"/>
      <w:b/>
      <w:bCs/>
      <w:sz w:val="96"/>
      <w:szCs w:val="96"/>
      <w:lang w:val="ru-RU" w:eastAsia="en-US" w:bidi="ar-SA"/>
    </w:rPr>
  </w:style>
  <w:style w:type="paragraph" w:styleId="4">
    <w:name w:val="heading 3"/>
    <w:basedOn w:val="1"/>
    <w:qFormat/>
    <w:uiPriority w:val="1"/>
    <w:pPr>
      <w:spacing w:before="78"/>
      <w:ind w:left="317" w:hanging="637"/>
      <w:outlineLvl w:val="3"/>
    </w:pPr>
    <w:rPr>
      <w:rFonts w:ascii="Cambria" w:hAnsi="Cambria" w:eastAsia="Cambria" w:cs="Cambria"/>
      <w:b/>
      <w:bCs/>
      <w:sz w:val="64"/>
      <w:szCs w:val="64"/>
      <w:lang w:val="ru-RU" w:eastAsia="en-US" w:bidi="ar-SA"/>
    </w:rPr>
  </w:style>
  <w:style w:type="paragraph" w:styleId="5">
    <w:name w:val="heading 4"/>
    <w:basedOn w:val="1"/>
    <w:qFormat/>
    <w:uiPriority w:val="1"/>
    <w:pPr>
      <w:ind w:left="3662"/>
      <w:outlineLvl w:val="4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type="paragraph" w:styleId="6">
    <w:name w:val="heading 5"/>
    <w:basedOn w:val="1"/>
    <w:qFormat/>
    <w:uiPriority w:val="1"/>
    <w:pPr>
      <w:ind w:left="153"/>
      <w:outlineLvl w:val="5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qFormat/>
    <w:uiPriority w:val="1"/>
    <w:rPr>
      <w:rFonts w:ascii="Times New Roman" w:hAnsi="Times New Roman" w:eastAsia="Times New Roman" w:cs="Times New Roman"/>
      <w:sz w:val="40"/>
      <w:szCs w:val="40"/>
      <w:lang w:val="ru-RU" w:eastAsia="en-US" w:bidi="ar-SA"/>
    </w:rPr>
  </w:style>
  <w:style w:type="table" w:customStyle="1" w:styleId="10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3811" w:hanging="542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2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1.png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TotalTime>8</TotalTime>
  <ScaleCrop>false</ScaleCrop>
  <LinksUpToDate>false</LinksUpToDate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2025-05-31T08:05:00Z</dcterms:created>
  <dc:creator>Amega Travel Book 2</dc:creator>
  <cp:lastModifiedBy>Виктория Погода�</cp:lastModifiedBy>
  <dcterms:modified xsi:type="dcterms:W3CDTF">2025-05-31T08:14:28Z</dcterms:modified>
  <dc:title>PowerPoint Presentation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2025-05-31T00:00:00Z</vt:filetime>
  </property>
  <property fmtid="{D5CDD505-2E9C-101B-9397-08002B2CF9AE}" pid="5" name="Producer">
    <vt:lpwstr>www.ilovepdf.com</vt:lpwstr>
  </property>
  <property fmtid="{D5CDD505-2E9C-101B-9397-08002B2CF9AE}" pid="6" name="KSOProductBuildVer">
    <vt:lpwstr>1033-12.2.0.21179</vt:lpwstr>
  </property>
  <property fmtid="{D5CDD505-2E9C-101B-9397-08002B2CF9AE}" pid="7" name="ICV">
    <vt:lpwstr>9F53661E4EB24BCABD0F221E1D525AB9_13</vt:lpwstr>
  </property>
</Properties>
</file>